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5CA43A" w14:textId="77777777" w:rsidR="001931C6" w:rsidRPr="00C95A27" w:rsidRDefault="001931C6">
      <w:pPr>
        <w:jc w:val="center"/>
        <w:rPr>
          <w:rFonts w:ascii="Bookman Old Style" w:eastAsia="Arial" w:hAnsi="Bookman Old Style" w:cs="Arial"/>
          <w:b/>
          <w:sz w:val="24"/>
          <w:szCs w:val="24"/>
        </w:rPr>
      </w:pPr>
    </w:p>
    <w:p w14:paraId="7D1505BB" w14:textId="77777777" w:rsidR="001931C6" w:rsidRPr="00C95A27" w:rsidRDefault="003F34CB">
      <w:pPr>
        <w:jc w:val="center"/>
        <w:rPr>
          <w:rFonts w:ascii="Bookman Old Style" w:eastAsia="Arial" w:hAnsi="Bookman Old Style" w:cs="Arial"/>
          <w:b/>
          <w:sz w:val="24"/>
          <w:szCs w:val="24"/>
          <w:u w:val="single"/>
          <w:lang w:val="en-PH"/>
        </w:rPr>
      </w:pPr>
      <w:r>
        <w:rPr>
          <w:noProof/>
        </w:rPr>
        <w:pict w14:anchorId="5EF805D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4" o:spid="_x0000_s2050" type="#_x0000_t75" alt="ISO 9001 logo-TUV Nord Phils" style="position:absolute;left:0;text-align:left;margin-left:706.3pt;margin-top:541.05pt;width:49.5pt;height:49.5pt;z-index:-251658752;visibility:visible">
            <v:imagedata r:id="rId8" o:title="ISO 9001 logo-TUV Nord Phils"/>
          </v:shape>
        </w:pict>
      </w:r>
      <w:r w:rsidR="001931C6" w:rsidRPr="00C95A27">
        <w:rPr>
          <w:rFonts w:ascii="Bookman Old Style" w:eastAsia="Arial" w:hAnsi="Bookman Old Style" w:cs="Arial"/>
          <w:b/>
          <w:sz w:val="24"/>
          <w:szCs w:val="24"/>
          <w:u w:val="single"/>
        </w:rPr>
        <w:t xml:space="preserve"> </w:t>
      </w:r>
      <w:r w:rsidR="002E24F9" w:rsidRPr="00C95A27">
        <w:rPr>
          <w:rFonts w:ascii="Bookman Old Style" w:eastAsia="Arial" w:hAnsi="Bookman Old Style" w:cs="Arial"/>
          <w:b/>
          <w:sz w:val="24"/>
          <w:szCs w:val="24"/>
          <w:u w:val="single"/>
        </w:rPr>
        <w:t>COL</w:t>
      </w:r>
      <w:r w:rsidR="00197123" w:rsidRPr="00C95A27">
        <w:rPr>
          <w:rFonts w:ascii="Bookman Old Style" w:eastAsia="Arial" w:hAnsi="Bookman Old Style" w:cs="Arial"/>
          <w:b/>
          <w:sz w:val="24"/>
          <w:szCs w:val="24"/>
          <w:u w:val="single"/>
        </w:rPr>
        <w:t>L</w:t>
      </w:r>
      <w:r w:rsidR="002E24F9" w:rsidRPr="00C95A27">
        <w:rPr>
          <w:rFonts w:ascii="Bookman Old Style" w:eastAsia="Arial" w:hAnsi="Bookman Old Style" w:cs="Arial"/>
          <w:b/>
          <w:sz w:val="24"/>
          <w:szCs w:val="24"/>
          <w:u w:val="single"/>
        </w:rPr>
        <w:t xml:space="preserve">ECTIVE </w:t>
      </w:r>
      <w:r w:rsidR="001931C6" w:rsidRPr="00C95A27">
        <w:rPr>
          <w:rFonts w:ascii="Bookman Old Style" w:eastAsia="Arial" w:hAnsi="Bookman Old Style" w:cs="Arial"/>
          <w:b/>
          <w:sz w:val="24"/>
          <w:szCs w:val="24"/>
          <w:u w:val="single"/>
        </w:rPr>
        <w:t xml:space="preserve">ACTIVITY PROPOSAL FOR FY </w:t>
      </w:r>
      <w:r w:rsidR="001931C6" w:rsidRPr="00C95A27">
        <w:rPr>
          <w:rFonts w:ascii="Bookman Old Style" w:eastAsia="Arial" w:hAnsi="Bookman Old Style" w:cs="Arial"/>
          <w:b/>
          <w:sz w:val="24"/>
          <w:szCs w:val="24"/>
          <w:u w:val="single"/>
          <w:lang w:val="en-PH"/>
        </w:rPr>
        <w:t xml:space="preserve"> 2023</w:t>
      </w:r>
    </w:p>
    <w:p w14:paraId="2A89CDC6" w14:textId="77777777" w:rsidR="001931C6" w:rsidRPr="00C95A27" w:rsidRDefault="001931C6">
      <w:pPr>
        <w:jc w:val="center"/>
        <w:rPr>
          <w:rFonts w:ascii="Bookman Old Style" w:eastAsia="Arial" w:hAnsi="Bookman Old Style" w:cs="Arial"/>
          <w:b/>
          <w:u w:val="single"/>
        </w:rPr>
      </w:pPr>
    </w:p>
    <w:tbl>
      <w:tblPr>
        <w:tblW w:w="1019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0195"/>
      </w:tblGrid>
      <w:tr w:rsidR="001931C6" w:rsidRPr="00C95A27" w14:paraId="695708F1" w14:textId="77777777" w:rsidTr="001931C6">
        <w:trPr>
          <w:jc w:val="center"/>
        </w:trPr>
        <w:tc>
          <w:tcPr>
            <w:tcW w:w="10195" w:type="dxa"/>
            <w:tcBorders>
              <w:bottom w:val="nil"/>
            </w:tcBorders>
            <w:shd w:val="clear" w:color="auto" w:fill="auto"/>
            <w:vAlign w:val="center"/>
          </w:tcPr>
          <w:p w14:paraId="03A7E9F1" w14:textId="77777777" w:rsidR="001931C6" w:rsidRPr="00C95A27" w:rsidRDefault="001931C6">
            <w:pPr>
              <w:rPr>
                <w:rFonts w:ascii="Bookman Old Style" w:eastAsia="Arial" w:hAnsi="Bookman Old Style" w:cs="Arial"/>
                <w:b/>
              </w:rPr>
            </w:pPr>
            <w:r w:rsidRPr="00C95A27">
              <w:rPr>
                <w:rFonts w:ascii="Bookman Old Style" w:eastAsia="Arial" w:hAnsi="Bookman Old Style" w:cs="Arial"/>
                <w:b/>
              </w:rPr>
              <w:t>PROPONENT OFFICE:</w:t>
            </w:r>
          </w:p>
          <w:p w14:paraId="5BC68131" w14:textId="77777777" w:rsidR="001931C6" w:rsidRPr="00C95A27" w:rsidRDefault="001931C6">
            <w:pPr>
              <w:rPr>
                <w:rFonts w:ascii="Bookman Old Style" w:eastAsia="Arial" w:hAnsi="Bookman Old Style" w:cs="Arial"/>
                <w:i/>
              </w:rPr>
            </w:pPr>
            <w:r w:rsidRPr="00C95A27">
              <w:rPr>
                <w:rFonts w:ascii="Bookman Old Style" w:eastAsia="Arial" w:hAnsi="Bookman Old Style" w:cs="Arial"/>
                <w:i/>
              </w:rPr>
              <w:t>(Please indicate the Complete Office Title (Division, Strand), Program Manager/Focal and contact no.)</w:t>
            </w:r>
          </w:p>
        </w:tc>
      </w:tr>
      <w:tr w:rsidR="001931C6" w:rsidRPr="00C95A27" w14:paraId="2ED4D565" w14:textId="77777777" w:rsidTr="001931C6">
        <w:trPr>
          <w:jc w:val="center"/>
        </w:trPr>
        <w:tc>
          <w:tcPr>
            <w:tcW w:w="10195" w:type="dxa"/>
            <w:tcBorders>
              <w:bottom w:val="nil"/>
            </w:tcBorders>
            <w:shd w:val="clear" w:color="auto" w:fill="auto"/>
            <w:vAlign w:val="center"/>
          </w:tcPr>
          <w:p w14:paraId="4AFF0514" w14:textId="77777777" w:rsidR="001931C6" w:rsidRPr="00C95A27" w:rsidRDefault="001931C6">
            <w:pPr>
              <w:rPr>
                <w:rFonts w:ascii="Bookman Old Style" w:eastAsia="Arial" w:hAnsi="Bookman Old Style" w:cs="Arial"/>
                <w:b/>
              </w:rPr>
            </w:pPr>
            <w:r w:rsidRPr="00C95A27">
              <w:rPr>
                <w:rFonts w:ascii="Bookman Old Style" w:eastAsia="Arial" w:hAnsi="Bookman Old Style" w:cs="Arial"/>
                <w:b/>
              </w:rPr>
              <w:t>PROGRAM NAME:</w:t>
            </w:r>
          </w:p>
          <w:p w14:paraId="3472AFF3" w14:textId="77777777" w:rsidR="001931C6" w:rsidRPr="00C95A27" w:rsidRDefault="001931C6">
            <w:pPr>
              <w:rPr>
                <w:rFonts w:ascii="Bookman Old Style" w:eastAsia="Arial" w:hAnsi="Bookman Old Style" w:cs="Arial"/>
              </w:rPr>
            </w:pPr>
            <w:r w:rsidRPr="00C95A27">
              <w:rPr>
                <w:rFonts w:ascii="Bookman Old Style" w:eastAsia="Arial" w:hAnsi="Bookman Old Style" w:cs="Arial"/>
              </w:rPr>
              <w:t>(</w:t>
            </w:r>
            <w:r w:rsidRPr="00C95A27">
              <w:rPr>
                <w:rFonts w:ascii="Bookman Old Style" w:eastAsia="Arial" w:hAnsi="Bookman Old Style" w:cs="Arial"/>
                <w:i/>
              </w:rPr>
              <w:t>Program Area wherein the Activities are included)</w:t>
            </w:r>
          </w:p>
        </w:tc>
      </w:tr>
      <w:tr w:rsidR="001931C6" w:rsidRPr="00C95A27" w14:paraId="28F1A6C8" w14:textId="77777777" w:rsidTr="001931C6">
        <w:trPr>
          <w:jc w:val="center"/>
        </w:trPr>
        <w:tc>
          <w:tcPr>
            <w:tcW w:w="10195" w:type="dxa"/>
            <w:tcBorders>
              <w:bottom w:val="nil"/>
            </w:tcBorders>
            <w:shd w:val="clear" w:color="auto" w:fill="auto"/>
            <w:vAlign w:val="center"/>
          </w:tcPr>
          <w:p w14:paraId="360B4E8C" w14:textId="77777777" w:rsidR="001931C6" w:rsidRPr="00C95A27" w:rsidRDefault="001931C6">
            <w:pPr>
              <w:rPr>
                <w:rFonts w:ascii="Bookman Old Style" w:eastAsia="Arial" w:hAnsi="Bookman Old Style" w:cs="Arial"/>
                <w:b/>
              </w:rPr>
            </w:pPr>
            <w:r w:rsidRPr="00C95A27">
              <w:rPr>
                <w:rFonts w:ascii="Bookman Old Style" w:eastAsia="Arial" w:hAnsi="Bookman Old Style" w:cs="Arial"/>
                <w:b/>
              </w:rPr>
              <w:t>AMOUNT REQUESTED:</w:t>
            </w:r>
          </w:p>
          <w:p w14:paraId="6AD115F1" w14:textId="77777777" w:rsidR="001931C6" w:rsidRPr="00C95A27" w:rsidRDefault="001931C6">
            <w:pPr>
              <w:rPr>
                <w:rFonts w:ascii="Bookman Old Style" w:eastAsia="Arial" w:hAnsi="Bookman Old Style" w:cs="Arial"/>
              </w:rPr>
            </w:pPr>
            <w:r w:rsidRPr="00C95A27">
              <w:rPr>
                <w:rFonts w:ascii="Bookman Old Style" w:eastAsia="Arial" w:hAnsi="Bookman Old Style" w:cs="Arial"/>
                <w:i/>
              </w:rPr>
              <w:t xml:space="preserve">(Total Amount of the all the proposed activities of the Program charged to </w:t>
            </w:r>
            <w:r w:rsidRPr="00C95A27">
              <w:rPr>
                <w:rFonts w:ascii="Bookman Old Style" w:eastAsia="Arial" w:hAnsi="Bookman Old Style" w:cs="Arial"/>
                <w:i/>
                <w:lang w:val="en-PH"/>
              </w:rPr>
              <w:t>MOOE</w:t>
            </w:r>
            <w:r w:rsidRPr="00C95A27">
              <w:rPr>
                <w:rFonts w:ascii="Bookman Old Style" w:eastAsia="Arial" w:hAnsi="Bookman Old Style" w:cs="Arial"/>
                <w:i/>
              </w:rPr>
              <w:t xml:space="preserve"> fund)</w:t>
            </w:r>
          </w:p>
          <w:p w14:paraId="7243AA85" w14:textId="77777777" w:rsidR="001931C6" w:rsidRPr="00C95A27" w:rsidRDefault="001931C6">
            <w:pPr>
              <w:rPr>
                <w:rFonts w:ascii="Bookman Old Style" w:eastAsia="Arial" w:hAnsi="Bookman Old Style" w:cs="Arial"/>
                <w:b/>
              </w:rPr>
            </w:pPr>
          </w:p>
        </w:tc>
      </w:tr>
      <w:tr w:rsidR="001931C6" w:rsidRPr="00C95A27" w14:paraId="6FF245BA" w14:textId="77777777" w:rsidTr="001931C6">
        <w:trPr>
          <w:trHeight w:val="1012"/>
          <w:jc w:val="center"/>
        </w:trPr>
        <w:tc>
          <w:tcPr>
            <w:tcW w:w="1019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99800E0" w14:textId="77777777" w:rsidR="001931C6" w:rsidRPr="00C95A27" w:rsidRDefault="001931C6" w:rsidP="001931C6">
            <w:pPr>
              <w:numPr>
                <w:ilvl w:val="0"/>
                <w:numId w:val="2"/>
              </w:numPr>
              <w:ind w:hanging="56"/>
              <w:rPr>
                <w:rFonts w:ascii="Bookman Old Style" w:eastAsia="Arial" w:hAnsi="Bookman Old Style" w:cs="Arial"/>
                <w:b/>
                <w:color w:val="000000"/>
              </w:rPr>
            </w:pPr>
            <w:r w:rsidRPr="00C95A27">
              <w:rPr>
                <w:rFonts w:ascii="Bookman Old Style" w:eastAsia="Arial" w:hAnsi="Bookman Old Style" w:cs="Arial"/>
                <w:b/>
                <w:color w:val="000000"/>
              </w:rPr>
              <w:t>RATIONALE:</w:t>
            </w:r>
          </w:p>
          <w:p w14:paraId="37667063" w14:textId="77777777" w:rsidR="001931C6" w:rsidRPr="00C95A27" w:rsidRDefault="001931C6" w:rsidP="001931C6">
            <w:pPr>
              <w:spacing w:after="200" w:line="276" w:lineRule="auto"/>
              <w:rPr>
                <w:rFonts w:ascii="Bookman Old Style" w:eastAsia="Arial" w:hAnsi="Bookman Old Style" w:cs="Arial"/>
                <w:i/>
                <w:color w:val="C00000"/>
              </w:rPr>
            </w:pPr>
            <w:r w:rsidRPr="00C95A27">
              <w:rPr>
                <w:rFonts w:ascii="Bookman Old Style" w:eastAsia="Arial" w:hAnsi="Bookman Old Style" w:cs="Arial"/>
                <w:i/>
              </w:rPr>
              <w:t>Briefly state your office mandate and its need to implement</w:t>
            </w:r>
            <w:r w:rsidR="00EA77F4" w:rsidRPr="00C95A27">
              <w:rPr>
                <w:rFonts w:ascii="Bookman Old Style" w:eastAsia="Arial" w:hAnsi="Bookman Old Style" w:cs="Arial"/>
                <w:i/>
              </w:rPr>
              <w:t xml:space="preserve"> Functional Division</w:t>
            </w:r>
            <w:r w:rsidRPr="00C95A27">
              <w:rPr>
                <w:rFonts w:ascii="Bookman Old Style" w:eastAsia="Arial" w:hAnsi="Bookman Old Style" w:cs="Arial"/>
                <w:i/>
              </w:rPr>
              <w:t xml:space="preserve"> programs, </w:t>
            </w:r>
            <w:r w:rsidR="00EA77F4" w:rsidRPr="00C95A27">
              <w:rPr>
                <w:rFonts w:ascii="Bookman Old Style" w:eastAsia="Arial" w:hAnsi="Bookman Old Style" w:cs="Arial"/>
                <w:i/>
              </w:rPr>
              <w:t>projects</w:t>
            </w:r>
            <w:r w:rsidRPr="00C95A27">
              <w:rPr>
                <w:rFonts w:ascii="Bookman Old Style" w:eastAsia="Arial" w:hAnsi="Bookman Old Style" w:cs="Arial"/>
                <w:i/>
              </w:rPr>
              <w:t xml:space="preserve">, and </w:t>
            </w:r>
            <w:r w:rsidR="00EA77F4" w:rsidRPr="00C95A27">
              <w:rPr>
                <w:rFonts w:ascii="Bookman Old Style" w:eastAsia="Arial" w:hAnsi="Bookman Old Style" w:cs="Arial"/>
                <w:i/>
              </w:rPr>
              <w:t>activities.</w:t>
            </w:r>
          </w:p>
        </w:tc>
      </w:tr>
    </w:tbl>
    <w:p w14:paraId="3C69E084" w14:textId="77777777" w:rsidR="001931C6" w:rsidRPr="00C95A27" w:rsidRDefault="001931C6">
      <w:pPr>
        <w:ind w:right="181"/>
        <w:jc w:val="both"/>
        <w:rPr>
          <w:rFonts w:ascii="Bookman Old Style" w:eastAsia="Arial" w:hAnsi="Bookman Old Style" w:cs="Arial"/>
          <w:b/>
          <w:color w:val="FF0000"/>
        </w:rPr>
      </w:pPr>
    </w:p>
    <w:tbl>
      <w:tblPr>
        <w:tblW w:w="10206" w:type="dxa"/>
        <w:tblInd w:w="-120" w:type="dxa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284"/>
        <w:gridCol w:w="4111"/>
        <w:gridCol w:w="5811"/>
      </w:tblGrid>
      <w:tr w:rsidR="001931C6" w:rsidRPr="00C95A27" w14:paraId="03D4C3CE" w14:textId="77777777" w:rsidTr="001931C6">
        <w:trPr>
          <w:trHeight w:val="288"/>
        </w:trPr>
        <w:tc>
          <w:tcPr>
            <w:tcW w:w="10206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14:paraId="44D6E9D1" w14:textId="77777777" w:rsidR="001931C6" w:rsidRPr="00C95A27" w:rsidRDefault="001931C6" w:rsidP="001931C6">
            <w:pPr>
              <w:numPr>
                <w:ilvl w:val="0"/>
                <w:numId w:val="2"/>
              </w:numPr>
              <w:ind w:hanging="56"/>
              <w:rPr>
                <w:rFonts w:ascii="Bookman Old Style" w:eastAsia="Arial" w:hAnsi="Bookman Old Style" w:cs="Arial"/>
                <w:b/>
                <w:color w:val="000000"/>
              </w:rPr>
            </w:pPr>
            <w:r w:rsidRPr="00C95A27">
              <w:rPr>
                <w:rFonts w:ascii="Bookman Old Style" w:eastAsia="Arial" w:hAnsi="Bookman Old Style" w:cs="Arial"/>
                <w:b/>
                <w:color w:val="000000"/>
              </w:rPr>
              <w:t>PROPOSED ACTIVITIES FOR FY 202</w:t>
            </w:r>
            <w:r w:rsidRPr="00C95A27">
              <w:rPr>
                <w:rFonts w:ascii="Bookman Old Style" w:eastAsia="Arial" w:hAnsi="Bookman Old Style" w:cs="Arial"/>
                <w:b/>
                <w:color w:val="000000"/>
                <w:lang w:val="en-PH"/>
              </w:rPr>
              <w:t>3</w:t>
            </w:r>
          </w:p>
        </w:tc>
      </w:tr>
      <w:tr w:rsidR="001931C6" w:rsidRPr="00C95A27" w14:paraId="06B39BAF" w14:textId="77777777" w:rsidTr="001931C6">
        <w:trPr>
          <w:trHeight w:val="60"/>
        </w:trPr>
        <w:tc>
          <w:tcPr>
            <w:tcW w:w="10206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14:paraId="14687740" w14:textId="77777777" w:rsidR="001931C6" w:rsidRPr="00C95A27" w:rsidRDefault="001931C6">
            <w:pPr>
              <w:rPr>
                <w:rFonts w:ascii="Bookman Old Style" w:eastAsia="Arial" w:hAnsi="Bookman Old Style" w:cs="Arial"/>
                <w:i/>
                <w:sz w:val="18"/>
                <w:szCs w:val="18"/>
              </w:rPr>
            </w:pPr>
            <w:r w:rsidRPr="00C95A27">
              <w:rPr>
                <w:rFonts w:ascii="Bookman Old Style" w:eastAsia="Arial" w:hAnsi="Bookman Old Style" w:cs="Arial"/>
                <w:b/>
                <w:i/>
                <w:sz w:val="18"/>
                <w:szCs w:val="18"/>
              </w:rPr>
              <w:t>*Note: Arrange the order of your activties from most priority to least priority</w:t>
            </w:r>
            <w:r w:rsidRPr="00C95A27">
              <w:rPr>
                <w:rFonts w:ascii="Bookman Old Style" w:eastAsia="Arial" w:hAnsi="Bookman Old Style" w:cs="Arial"/>
                <w:i/>
                <w:sz w:val="18"/>
                <w:szCs w:val="18"/>
              </w:rPr>
              <w:t> </w:t>
            </w:r>
          </w:p>
        </w:tc>
      </w:tr>
      <w:tr w:rsidR="001931C6" w:rsidRPr="00C95A27" w14:paraId="406424BE" w14:textId="77777777" w:rsidTr="001931C6">
        <w:trPr>
          <w:trHeight w:val="288"/>
        </w:trPr>
        <w:tc>
          <w:tcPr>
            <w:tcW w:w="10206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33683C5A" w14:textId="77777777" w:rsidR="001931C6" w:rsidRPr="00C95A27" w:rsidRDefault="001931C6" w:rsidP="001931C6">
            <w:pPr>
              <w:numPr>
                <w:ilvl w:val="0"/>
                <w:numId w:val="3"/>
              </w:numPr>
              <w:rPr>
                <w:rFonts w:ascii="Bookman Old Style" w:eastAsia="Arial" w:hAnsi="Bookman Old Style" w:cs="Arial"/>
                <w:b/>
                <w:color w:val="000000"/>
              </w:rPr>
            </w:pPr>
            <w:r w:rsidRPr="00C95A27">
              <w:rPr>
                <w:rFonts w:ascii="Bookman Old Style" w:eastAsia="Arial" w:hAnsi="Bookman Old Style" w:cs="Arial"/>
                <w:b/>
                <w:color w:val="000000"/>
              </w:rPr>
              <w:t>(Title of Activity)</w:t>
            </w:r>
          </w:p>
          <w:p w14:paraId="40E00FE1" w14:textId="77777777" w:rsidR="001931C6" w:rsidRPr="00C95A27" w:rsidRDefault="001931C6" w:rsidP="001931C6">
            <w:pPr>
              <w:ind w:left="720"/>
              <w:rPr>
                <w:rFonts w:ascii="Bookman Old Style" w:eastAsia="Arial" w:hAnsi="Bookman Old Style" w:cs="Arial"/>
                <w:i/>
              </w:rPr>
            </w:pPr>
            <w:r w:rsidRPr="00C95A27">
              <w:rPr>
                <w:rFonts w:ascii="Bookman Old Style" w:eastAsia="Arial" w:hAnsi="Bookman Old Style" w:cs="Arial"/>
                <w:i/>
              </w:rPr>
              <w:t>(The title should clearly state the type of activity. Is it a project, training, workshop, meeting, etc.?)</w:t>
            </w:r>
          </w:p>
          <w:p w14:paraId="6ECDF3A4" w14:textId="77777777" w:rsidR="001931C6" w:rsidRPr="00C95A27" w:rsidRDefault="001931C6" w:rsidP="001931C6">
            <w:pPr>
              <w:ind w:left="720"/>
              <w:rPr>
                <w:rFonts w:ascii="Bookman Old Style" w:eastAsia="Arial" w:hAnsi="Bookman Old Style" w:cs="Arial"/>
                <w:i/>
              </w:rPr>
            </w:pPr>
            <w:r w:rsidRPr="00C95A27">
              <w:rPr>
                <w:rFonts w:ascii="Bookman Old Style" w:eastAsia="Arial" w:hAnsi="Bookman Old Style" w:cs="Arial"/>
                <w:i/>
              </w:rPr>
              <w:t>E.g. Training on Technical Presentation and Activity Facilitation Skills</w:t>
            </w:r>
          </w:p>
          <w:p w14:paraId="6E08D0AA" w14:textId="77777777" w:rsidR="001931C6" w:rsidRPr="00C95A27" w:rsidRDefault="001931C6" w:rsidP="001931C6">
            <w:pPr>
              <w:ind w:left="720"/>
              <w:rPr>
                <w:rFonts w:ascii="Bookman Old Style" w:eastAsia="Arial" w:hAnsi="Bookman Old Style" w:cs="Arial"/>
                <w:b/>
                <w:color w:val="000000"/>
              </w:rPr>
            </w:pPr>
          </w:p>
          <w:p w14:paraId="6339EDC9" w14:textId="77777777" w:rsidR="001931C6" w:rsidRPr="00C95A27" w:rsidRDefault="001931C6" w:rsidP="001931C6">
            <w:pPr>
              <w:ind w:left="720"/>
              <w:rPr>
                <w:rFonts w:ascii="Bookman Old Style" w:eastAsia="Arial" w:hAnsi="Bookman Old Style" w:cs="Arial"/>
                <w:color w:val="000000"/>
              </w:rPr>
            </w:pPr>
          </w:p>
        </w:tc>
      </w:tr>
      <w:tr w:rsidR="001931C6" w:rsidRPr="00C95A27" w14:paraId="30F9D4D6" w14:textId="77777777" w:rsidTr="001931C6">
        <w:trPr>
          <w:trHeight w:val="384"/>
        </w:trPr>
        <w:tc>
          <w:tcPr>
            <w:tcW w:w="2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5CE25601" w14:textId="77777777" w:rsidR="001931C6" w:rsidRPr="00C95A27" w:rsidRDefault="001931C6" w:rsidP="001931C6">
            <w:pPr>
              <w:jc w:val="center"/>
              <w:rPr>
                <w:rFonts w:ascii="Bookman Old Style" w:eastAsia="Arial" w:hAnsi="Bookman Old Style" w:cs="Arial"/>
                <w:color w:val="000000"/>
              </w:rPr>
            </w:pPr>
            <w:r w:rsidRPr="00C95A27">
              <w:rPr>
                <w:rFonts w:ascii="Bookman Old Style" w:eastAsia="Arial" w:hAnsi="Bookman Old Style" w:cs="Arial"/>
                <w:color w:val="000000"/>
              </w:rPr>
              <w:t> </w:t>
            </w:r>
          </w:p>
        </w:tc>
        <w:tc>
          <w:tcPr>
            <w:tcW w:w="41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0A3B0D" w14:textId="77777777" w:rsidR="001931C6" w:rsidRPr="00C95A27" w:rsidRDefault="001931C6" w:rsidP="001931C6">
            <w:pPr>
              <w:numPr>
                <w:ilvl w:val="1"/>
                <w:numId w:val="4"/>
              </w:numPr>
              <w:rPr>
                <w:rFonts w:ascii="Bookman Old Style" w:eastAsia="Arial" w:hAnsi="Bookman Old Style" w:cs="Arial"/>
                <w:color w:val="000000"/>
              </w:rPr>
            </w:pPr>
            <w:r w:rsidRPr="00C95A27">
              <w:rPr>
                <w:rFonts w:ascii="Bookman Old Style" w:eastAsia="Arial" w:hAnsi="Bookman Old Style" w:cs="Arial"/>
                <w:color w:val="000000"/>
              </w:rPr>
              <w:t>Date of Conduct:</w:t>
            </w:r>
          </w:p>
          <w:p w14:paraId="0D8867FF" w14:textId="77777777" w:rsidR="001931C6" w:rsidRPr="00C95A27" w:rsidRDefault="001931C6">
            <w:pPr>
              <w:rPr>
                <w:rFonts w:ascii="Bookman Old Style" w:eastAsia="Arial" w:hAnsi="Bookman Old Style" w:cs="Arial"/>
                <w:i/>
              </w:rPr>
            </w:pPr>
            <w:r w:rsidRPr="00C95A27">
              <w:rPr>
                <w:rFonts w:ascii="Bookman Old Style" w:eastAsia="Arial" w:hAnsi="Bookman Old Style" w:cs="Arial"/>
                <w:i/>
              </w:rPr>
              <w:t>Indicate the dates of the activity from first to last day. For one-day activity, include time duration.</w:t>
            </w:r>
          </w:p>
          <w:p w14:paraId="450A684B" w14:textId="77777777" w:rsidR="001931C6" w:rsidRPr="00C95A27" w:rsidRDefault="001931C6">
            <w:pPr>
              <w:rPr>
                <w:rFonts w:ascii="Bookman Old Style" w:eastAsia="Arial" w:hAnsi="Bookman Old Style" w:cs="Arial"/>
                <w:color w:val="000000"/>
              </w:rPr>
            </w:pPr>
            <w:r w:rsidRPr="00C95A27">
              <w:rPr>
                <w:rFonts w:ascii="Bookman Old Style" w:eastAsia="Arial" w:hAnsi="Bookman Old Style" w:cs="Arial"/>
                <w:i/>
              </w:rPr>
              <w:t>E.g. January 7-10, 2020</w:t>
            </w:r>
          </w:p>
        </w:tc>
        <w:tc>
          <w:tcPr>
            <w:tcW w:w="58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4FEA1A" w14:textId="77777777" w:rsidR="001931C6" w:rsidRPr="00C95A27" w:rsidRDefault="001931C6" w:rsidP="001931C6">
            <w:pPr>
              <w:numPr>
                <w:ilvl w:val="1"/>
                <w:numId w:val="4"/>
              </w:numPr>
              <w:rPr>
                <w:rFonts w:ascii="Bookman Old Style" w:eastAsia="Arial" w:hAnsi="Bookman Old Style" w:cs="Arial"/>
                <w:color w:val="000000"/>
              </w:rPr>
            </w:pPr>
            <w:r w:rsidRPr="00C95A27">
              <w:rPr>
                <w:rFonts w:ascii="Bookman Old Style" w:eastAsia="Arial" w:hAnsi="Bookman Old Style" w:cs="Arial"/>
                <w:color w:val="000000"/>
              </w:rPr>
              <w:t>Duration of Activity:</w:t>
            </w:r>
          </w:p>
          <w:p w14:paraId="03D4ADA8" w14:textId="77777777" w:rsidR="001931C6" w:rsidRPr="00C95A27" w:rsidRDefault="001931C6">
            <w:pPr>
              <w:rPr>
                <w:rFonts w:ascii="Bookman Old Style" w:eastAsia="Arial" w:hAnsi="Bookman Old Style" w:cs="Arial"/>
                <w:i/>
              </w:rPr>
            </w:pPr>
            <w:r w:rsidRPr="00C95A27">
              <w:rPr>
                <w:rFonts w:ascii="Bookman Old Style" w:eastAsia="Arial" w:hAnsi="Bookman Old Style" w:cs="Arial"/>
                <w:i/>
              </w:rPr>
              <w:t>Indicate the number of full days or number of hours for less than one-day activity.</w:t>
            </w:r>
          </w:p>
          <w:p w14:paraId="1116C114" w14:textId="77777777" w:rsidR="001931C6" w:rsidRPr="00C95A27" w:rsidRDefault="001931C6">
            <w:pPr>
              <w:rPr>
                <w:rFonts w:ascii="Bookman Old Style" w:eastAsia="Arial" w:hAnsi="Bookman Old Style" w:cs="Arial"/>
                <w:color w:val="000000"/>
              </w:rPr>
            </w:pPr>
            <w:r w:rsidRPr="00C95A27">
              <w:rPr>
                <w:rFonts w:ascii="Bookman Old Style" w:eastAsia="Arial" w:hAnsi="Bookman Old Style" w:cs="Arial"/>
                <w:i/>
              </w:rPr>
              <w:t>E.g. Three full days</w:t>
            </w:r>
          </w:p>
        </w:tc>
      </w:tr>
      <w:tr w:rsidR="001931C6" w:rsidRPr="00C95A27" w14:paraId="69B70420" w14:textId="77777777" w:rsidTr="001931C6">
        <w:trPr>
          <w:trHeight w:val="444"/>
        </w:trPr>
        <w:tc>
          <w:tcPr>
            <w:tcW w:w="2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7B66F4E6" w14:textId="77777777" w:rsidR="001931C6" w:rsidRPr="00C95A27" w:rsidRDefault="001931C6" w:rsidP="001931C6">
            <w:pPr>
              <w:widowControl w:val="0"/>
              <w:spacing w:line="276" w:lineRule="auto"/>
              <w:rPr>
                <w:rFonts w:ascii="Bookman Old Style" w:eastAsia="Arial" w:hAnsi="Bookman Old Style" w:cs="Arial"/>
                <w:color w:val="000000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CE0F9F" w14:textId="77777777" w:rsidR="001931C6" w:rsidRPr="00C95A27" w:rsidRDefault="001931C6" w:rsidP="001931C6">
            <w:pPr>
              <w:numPr>
                <w:ilvl w:val="1"/>
                <w:numId w:val="4"/>
              </w:numPr>
              <w:rPr>
                <w:rFonts w:ascii="Bookman Old Style" w:eastAsia="Arial" w:hAnsi="Bookman Old Style" w:cs="Arial"/>
                <w:color w:val="000000"/>
              </w:rPr>
            </w:pPr>
            <w:r w:rsidRPr="00C95A27">
              <w:rPr>
                <w:rFonts w:ascii="Bookman Old Style" w:eastAsia="Arial" w:hAnsi="Bookman Old Style" w:cs="Arial"/>
                <w:color w:val="000000"/>
              </w:rPr>
              <w:t>Venue/Platform:</w:t>
            </w:r>
          </w:p>
          <w:p w14:paraId="773A082C" w14:textId="77777777" w:rsidR="001931C6" w:rsidRPr="00C95A27" w:rsidRDefault="001931C6">
            <w:pPr>
              <w:rPr>
                <w:rFonts w:ascii="Bookman Old Style" w:eastAsia="Arial" w:hAnsi="Bookman Old Style" w:cs="Arial"/>
                <w:i/>
              </w:rPr>
            </w:pPr>
            <w:r w:rsidRPr="00C95A27">
              <w:rPr>
                <w:rFonts w:ascii="Bookman Old Style" w:eastAsia="Arial" w:hAnsi="Bookman Old Style" w:cs="Arial"/>
                <w:i/>
              </w:rPr>
              <w:t>Indicate preferred city and province.</w:t>
            </w:r>
          </w:p>
          <w:p w14:paraId="08586FC8" w14:textId="77777777" w:rsidR="001931C6" w:rsidRPr="00C95A27" w:rsidRDefault="001931C6">
            <w:pPr>
              <w:rPr>
                <w:rFonts w:ascii="Bookman Old Style" w:eastAsia="Arial" w:hAnsi="Bookman Old Style" w:cs="Arial"/>
                <w:i/>
              </w:rPr>
            </w:pPr>
            <w:r w:rsidRPr="00C95A27">
              <w:rPr>
                <w:rFonts w:ascii="Bookman Old Style" w:eastAsia="Arial" w:hAnsi="Bookman Old Style" w:cs="Arial"/>
                <w:i/>
              </w:rPr>
              <w:t>E.g. Tagaytay City, Cavite</w:t>
            </w:r>
          </w:p>
          <w:p w14:paraId="43C4FF6F" w14:textId="77777777" w:rsidR="001931C6" w:rsidRPr="00C95A27" w:rsidRDefault="001931C6">
            <w:pPr>
              <w:rPr>
                <w:rFonts w:ascii="Bookman Old Style" w:eastAsia="Arial" w:hAnsi="Bookman Old Style" w:cs="Arial"/>
                <w:i/>
              </w:rPr>
            </w:pPr>
          </w:p>
          <w:p w14:paraId="77880C81" w14:textId="77777777" w:rsidR="001931C6" w:rsidRPr="00C95A27" w:rsidRDefault="001931C6">
            <w:pPr>
              <w:rPr>
                <w:rFonts w:ascii="Bookman Old Style" w:eastAsia="Arial" w:hAnsi="Bookman Old Style" w:cs="Arial"/>
                <w:i/>
              </w:rPr>
            </w:pPr>
            <w:r w:rsidRPr="00C95A27">
              <w:rPr>
                <w:rFonts w:ascii="Bookman Old Style" w:eastAsia="Arial" w:hAnsi="Bookman Old Style" w:cs="Arial"/>
                <w:i/>
              </w:rPr>
              <w:t>Or the Platform to be used for online activity</w:t>
            </w:r>
          </w:p>
          <w:p w14:paraId="3954A022" w14:textId="77777777" w:rsidR="001931C6" w:rsidRPr="00C95A27" w:rsidRDefault="001931C6">
            <w:pPr>
              <w:rPr>
                <w:rFonts w:ascii="Bookman Old Style" w:eastAsia="Arial" w:hAnsi="Bookman Old Style" w:cs="Arial"/>
                <w:color w:val="000000"/>
              </w:rPr>
            </w:pPr>
            <w:r w:rsidRPr="00C95A27">
              <w:rPr>
                <w:rFonts w:ascii="Bookman Old Style" w:eastAsia="Arial" w:hAnsi="Bookman Old Style" w:cs="Arial"/>
                <w:i/>
              </w:rPr>
              <w:t>E.g. Zoom, MSTeams, google meet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900826" w14:textId="77777777" w:rsidR="001931C6" w:rsidRPr="00C95A27" w:rsidRDefault="001931C6" w:rsidP="001931C6">
            <w:pPr>
              <w:numPr>
                <w:ilvl w:val="1"/>
                <w:numId w:val="4"/>
              </w:numPr>
              <w:rPr>
                <w:rFonts w:ascii="Bookman Old Style" w:eastAsia="Arial" w:hAnsi="Bookman Old Style" w:cs="Arial"/>
                <w:color w:val="000000"/>
              </w:rPr>
            </w:pPr>
            <w:r w:rsidRPr="00C95A27">
              <w:rPr>
                <w:rFonts w:ascii="Bookman Old Style" w:eastAsia="Arial" w:hAnsi="Bookman Old Style" w:cs="Arial"/>
                <w:color w:val="000000"/>
              </w:rPr>
              <w:t>Target Participants:</w:t>
            </w:r>
          </w:p>
          <w:p w14:paraId="769584CD" w14:textId="77777777" w:rsidR="001931C6" w:rsidRPr="00C95A27" w:rsidRDefault="001931C6">
            <w:pPr>
              <w:rPr>
                <w:rFonts w:ascii="Bookman Old Style" w:eastAsia="Arial" w:hAnsi="Bookman Old Style" w:cs="Arial"/>
                <w:i/>
              </w:rPr>
            </w:pPr>
            <w:r w:rsidRPr="00C95A27">
              <w:rPr>
                <w:rFonts w:ascii="Bookman Old Style" w:eastAsia="Arial" w:hAnsi="Bookman Old Style" w:cs="Arial"/>
                <w:i/>
              </w:rPr>
              <w:t>Specify the nature and total number of participants, Facilitators, RPs.</w:t>
            </w:r>
          </w:p>
          <w:p w14:paraId="611494FF" w14:textId="77777777" w:rsidR="001931C6" w:rsidRPr="00C95A27" w:rsidRDefault="001931C6">
            <w:pPr>
              <w:rPr>
                <w:rFonts w:ascii="Bookman Old Style" w:eastAsia="Arial" w:hAnsi="Bookman Old Style" w:cs="Arial"/>
                <w:i/>
              </w:rPr>
            </w:pPr>
            <w:r w:rsidRPr="00C95A27">
              <w:rPr>
                <w:rFonts w:ascii="Bookman Old Style" w:eastAsia="Arial" w:hAnsi="Bookman Old Style" w:cs="Arial"/>
                <w:i/>
              </w:rPr>
              <w:t xml:space="preserve">E.g. </w:t>
            </w:r>
          </w:p>
          <w:p w14:paraId="6DA4E375" w14:textId="77777777" w:rsidR="001931C6" w:rsidRPr="00C95A27" w:rsidRDefault="001931C6">
            <w:pPr>
              <w:rPr>
                <w:rFonts w:ascii="Bookman Old Style" w:eastAsia="Arial" w:hAnsi="Bookman Old Style" w:cs="Arial"/>
                <w:color w:val="000000"/>
              </w:rPr>
            </w:pPr>
            <w:r w:rsidRPr="00C95A27">
              <w:rPr>
                <w:rFonts w:ascii="Bookman Old Style" w:eastAsia="Arial" w:hAnsi="Bookman Old Style" w:cs="Arial"/>
                <w:i/>
              </w:rPr>
              <w:t>40 Administrative Technical Staff of BHROD; 2 Resource Persons</w:t>
            </w:r>
          </w:p>
        </w:tc>
      </w:tr>
      <w:tr w:rsidR="001931C6" w:rsidRPr="00C95A27" w14:paraId="56579D2C" w14:textId="77777777" w:rsidTr="001931C6">
        <w:trPr>
          <w:trHeight w:val="1212"/>
        </w:trPr>
        <w:tc>
          <w:tcPr>
            <w:tcW w:w="2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2D262CF2" w14:textId="77777777" w:rsidR="001931C6" w:rsidRPr="00C95A27" w:rsidRDefault="001931C6" w:rsidP="001931C6">
            <w:pPr>
              <w:widowControl w:val="0"/>
              <w:spacing w:line="276" w:lineRule="auto"/>
              <w:rPr>
                <w:rFonts w:ascii="Bookman Old Style" w:eastAsia="Arial" w:hAnsi="Bookman Old Style" w:cs="Arial"/>
                <w:color w:val="000000"/>
              </w:rPr>
            </w:pPr>
          </w:p>
        </w:tc>
        <w:tc>
          <w:tcPr>
            <w:tcW w:w="992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971A47" w14:textId="77777777" w:rsidR="001931C6" w:rsidRPr="00C95A27" w:rsidRDefault="001931C6" w:rsidP="001931C6">
            <w:pPr>
              <w:numPr>
                <w:ilvl w:val="1"/>
                <w:numId w:val="4"/>
              </w:numPr>
              <w:rPr>
                <w:rFonts w:ascii="Bookman Old Style" w:eastAsia="Arial" w:hAnsi="Bookman Old Style" w:cs="Arial"/>
                <w:color w:val="000000"/>
              </w:rPr>
            </w:pPr>
            <w:r w:rsidRPr="00C95A27">
              <w:rPr>
                <w:rFonts w:ascii="Bookman Old Style" w:eastAsia="Arial" w:hAnsi="Bookman Old Style" w:cs="Arial"/>
                <w:color w:val="000000"/>
              </w:rPr>
              <w:t>Activity Rationale:</w:t>
            </w:r>
          </w:p>
          <w:p w14:paraId="3BD7F1E1" w14:textId="77777777" w:rsidR="001931C6" w:rsidRPr="00C95A27" w:rsidRDefault="001931C6">
            <w:pPr>
              <w:rPr>
                <w:rFonts w:ascii="Bookman Old Style" w:eastAsia="Arial" w:hAnsi="Bookman Old Style" w:cs="Arial"/>
                <w:i/>
              </w:rPr>
            </w:pPr>
            <w:r w:rsidRPr="00C95A27">
              <w:rPr>
                <w:rFonts w:ascii="Bookman Old Style" w:eastAsia="Arial" w:hAnsi="Bookman Old Style" w:cs="Arial"/>
                <w:color w:val="C00000"/>
              </w:rPr>
              <w:t xml:space="preserve">        </w:t>
            </w:r>
            <w:r w:rsidRPr="00C95A27">
              <w:rPr>
                <w:rFonts w:ascii="Bookman Old Style" w:eastAsia="Arial" w:hAnsi="Bookman Old Style" w:cs="Arial"/>
                <w:i/>
              </w:rPr>
              <w:t>-Why</w:t>
            </w:r>
            <w:r w:rsidR="002251F2" w:rsidRPr="00C95A27">
              <w:rPr>
                <w:rFonts w:ascii="Bookman Old Style" w:eastAsia="Arial" w:hAnsi="Bookman Old Style" w:cs="Arial"/>
                <w:i/>
              </w:rPr>
              <w:t xml:space="preserve"> is there a need</w:t>
            </w:r>
            <w:r w:rsidRPr="00C95A27">
              <w:rPr>
                <w:rFonts w:ascii="Bookman Old Style" w:eastAsia="Arial" w:hAnsi="Bookman Old Style" w:cs="Arial"/>
                <w:i/>
              </w:rPr>
              <w:t xml:space="preserve"> to conduct the activity??</w:t>
            </w:r>
          </w:p>
          <w:p w14:paraId="666727A4" w14:textId="77777777" w:rsidR="001931C6" w:rsidRPr="00C95A27" w:rsidRDefault="001931C6">
            <w:pPr>
              <w:rPr>
                <w:rFonts w:ascii="Bookman Old Style" w:eastAsia="Arial" w:hAnsi="Bookman Old Style" w:cs="Arial"/>
                <w:i/>
              </w:rPr>
            </w:pPr>
            <w:r w:rsidRPr="00C95A27">
              <w:rPr>
                <w:rFonts w:ascii="Bookman Old Style" w:eastAsia="Arial" w:hAnsi="Bookman Old Style" w:cs="Arial"/>
                <w:i/>
              </w:rPr>
              <w:t xml:space="preserve">        -How does the activity advance /support the office or organization’s priorities (based on  </w:t>
            </w:r>
          </w:p>
          <w:p w14:paraId="1E68B5CB" w14:textId="77777777" w:rsidR="001931C6" w:rsidRPr="00C95A27" w:rsidRDefault="001931C6">
            <w:pPr>
              <w:rPr>
                <w:rFonts w:ascii="Bookman Old Style" w:eastAsia="Arial" w:hAnsi="Bookman Old Style" w:cs="Arial"/>
                <w:i/>
              </w:rPr>
            </w:pPr>
            <w:r w:rsidRPr="00C95A27">
              <w:rPr>
                <w:rFonts w:ascii="Bookman Old Style" w:eastAsia="Arial" w:hAnsi="Bookman Old Style" w:cs="Arial"/>
                <w:i/>
              </w:rPr>
              <w:t xml:space="preserve">                Strategic Reform Agenda, Thrusts and Directions, etc. </w:t>
            </w:r>
          </w:p>
          <w:p w14:paraId="3212DFD9" w14:textId="77777777" w:rsidR="001931C6" w:rsidRPr="00C95A27" w:rsidRDefault="001931C6">
            <w:pPr>
              <w:rPr>
                <w:rFonts w:ascii="Bookman Old Style" w:eastAsia="Arial" w:hAnsi="Bookman Old Style" w:cs="Arial"/>
                <w:i/>
              </w:rPr>
            </w:pPr>
            <w:r w:rsidRPr="00C95A27">
              <w:rPr>
                <w:rFonts w:ascii="Bookman Old Style" w:eastAsia="Arial" w:hAnsi="Bookman Old Style" w:cs="Arial"/>
                <w:i/>
              </w:rPr>
              <w:t xml:space="preserve">        -What identified operational and learning needs will the activity address?</w:t>
            </w:r>
          </w:p>
          <w:p w14:paraId="19225D07" w14:textId="77777777" w:rsidR="001931C6" w:rsidRPr="00C95A27" w:rsidRDefault="001931C6">
            <w:pPr>
              <w:rPr>
                <w:rFonts w:ascii="Bookman Old Style" w:eastAsia="Arial" w:hAnsi="Bookman Old Style" w:cs="Arial"/>
                <w:color w:val="000000"/>
              </w:rPr>
            </w:pPr>
            <w:r w:rsidRPr="00C95A27">
              <w:rPr>
                <w:rFonts w:ascii="Bookman Old Style" w:eastAsia="Arial" w:hAnsi="Bookman Old Style" w:cs="Arial"/>
                <w:i/>
              </w:rPr>
              <w:t xml:space="preserve">        - What are the desired results of this activity/project?</w:t>
            </w:r>
          </w:p>
        </w:tc>
      </w:tr>
      <w:tr w:rsidR="001931C6" w:rsidRPr="00C95A27" w14:paraId="5A350393" w14:textId="77777777" w:rsidTr="001931C6">
        <w:trPr>
          <w:trHeight w:val="256"/>
        </w:trPr>
        <w:tc>
          <w:tcPr>
            <w:tcW w:w="2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7A3593B2" w14:textId="77777777" w:rsidR="001931C6" w:rsidRPr="00C95A27" w:rsidRDefault="001931C6" w:rsidP="001931C6">
            <w:pPr>
              <w:widowControl w:val="0"/>
              <w:spacing w:line="276" w:lineRule="auto"/>
              <w:rPr>
                <w:rFonts w:ascii="Bookman Old Style" w:eastAsia="Arial" w:hAnsi="Bookman Old Style" w:cs="Arial"/>
                <w:color w:val="000000"/>
              </w:rPr>
            </w:pPr>
          </w:p>
        </w:tc>
        <w:tc>
          <w:tcPr>
            <w:tcW w:w="992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701763" w14:textId="77777777" w:rsidR="001931C6" w:rsidRPr="00C95A27" w:rsidRDefault="001931C6" w:rsidP="001931C6">
            <w:pPr>
              <w:numPr>
                <w:ilvl w:val="1"/>
                <w:numId w:val="4"/>
              </w:numPr>
              <w:rPr>
                <w:rFonts w:ascii="Bookman Old Style" w:eastAsia="Arial" w:hAnsi="Bookman Old Style" w:cs="Arial"/>
                <w:color w:val="000000"/>
              </w:rPr>
            </w:pPr>
            <w:r w:rsidRPr="00C95A27">
              <w:rPr>
                <w:rFonts w:ascii="Bookman Old Style" w:eastAsia="Arial" w:hAnsi="Bookman Old Style" w:cs="Arial"/>
                <w:color w:val="000000"/>
              </w:rPr>
              <w:t>Objective:</w:t>
            </w:r>
          </w:p>
          <w:p w14:paraId="0B3E1765" w14:textId="77777777" w:rsidR="001931C6" w:rsidRPr="00C95A27" w:rsidRDefault="001931C6">
            <w:pPr>
              <w:rPr>
                <w:rFonts w:ascii="Bookman Old Style" w:eastAsia="Arial" w:hAnsi="Bookman Old Style" w:cs="Arial"/>
                <w:i/>
              </w:rPr>
            </w:pPr>
            <w:r w:rsidRPr="00C95A27">
              <w:rPr>
                <w:rFonts w:ascii="Bookman Old Style" w:eastAsia="Arial" w:hAnsi="Bookman Old Style" w:cs="Arial"/>
                <w:color w:val="000000"/>
              </w:rPr>
              <w:lastRenderedPageBreak/>
              <w:t xml:space="preserve">     </w:t>
            </w:r>
            <w:r w:rsidRPr="00C95A27">
              <w:rPr>
                <w:rFonts w:ascii="Bookman Old Style" w:eastAsia="Arial" w:hAnsi="Bookman Old Style" w:cs="Arial"/>
                <w:i/>
                <w:color w:val="000000"/>
              </w:rPr>
              <w:t xml:space="preserve">   </w:t>
            </w:r>
            <w:r w:rsidRPr="00C95A27">
              <w:rPr>
                <w:rFonts w:ascii="Bookman Old Style" w:eastAsia="Arial" w:hAnsi="Bookman Old Style" w:cs="Arial"/>
                <w:i/>
              </w:rPr>
              <w:t xml:space="preserve">- State the general goal of the activity and the specific objectives that are stated with SMART </w:t>
            </w:r>
          </w:p>
          <w:p w14:paraId="68143CDB" w14:textId="77777777" w:rsidR="001931C6" w:rsidRPr="00C95A27" w:rsidRDefault="001931C6">
            <w:pPr>
              <w:rPr>
                <w:rFonts w:ascii="Bookman Old Style" w:eastAsia="Arial" w:hAnsi="Bookman Old Style" w:cs="Arial"/>
                <w:i/>
              </w:rPr>
            </w:pPr>
            <w:r w:rsidRPr="00C95A27">
              <w:rPr>
                <w:rFonts w:ascii="Bookman Old Style" w:eastAsia="Arial" w:hAnsi="Bookman Old Style" w:cs="Arial"/>
                <w:i/>
              </w:rPr>
              <w:t xml:space="preserve">           indicators (Specific, Measurable w/Measurement, Achievable, Relevant, Time-Oriented).</w:t>
            </w:r>
          </w:p>
          <w:p w14:paraId="6B6F7C1E" w14:textId="77777777" w:rsidR="001931C6" w:rsidRPr="00C95A27" w:rsidRDefault="001931C6">
            <w:pPr>
              <w:rPr>
                <w:rFonts w:ascii="Bookman Old Style" w:eastAsia="Arial" w:hAnsi="Bookman Old Style" w:cs="Arial"/>
                <w:i/>
              </w:rPr>
            </w:pPr>
          </w:p>
          <w:p w14:paraId="2EF96D95" w14:textId="77777777" w:rsidR="001931C6" w:rsidRPr="00C95A27" w:rsidRDefault="001931C6">
            <w:pPr>
              <w:rPr>
                <w:rFonts w:ascii="Bookman Old Style" w:eastAsia="Arial" w:hAnsi="Bookman Old Style" w:cs="Arial"/>
                <w:i/>
              </w:rPr>
            </w:pPr>
            <w:r w:rsidRPr="00C95A27">
              <w:rPr>
                <w:rFonts w:ascii="Bookman Old Style" w:eastAsia="Arial" w:hAnsi="Bookman Old Style" w:cs="Arial"/>
                <w:i/>
              </w:rPr>
              <w:t xml:space="preserve">          E.g. </w:t>
            </w:r>
          </w:p>
          <w:p w14:paraId="31EDA926" w14:textId="77777777" w:rsidR="001931C6" w:rsidRPr="00C95A27" w:rsidRDefault="001931C6">
            <w:pPr>
              <w:rPr>
                <w:rFonts w:ascii="Bookman Old Style" w:eastAsia="Arial" w:hAnsi="Bookman Old Style" w:cs="Arial"/>
                <w:i/>
              </w:rPr>
            </w:pPr>
            <w:r w:rsidRPr="00C95A27">
              <w:rPr>
                <w:rFonts w:ascii="Bookman Old Style" w:eastAsia="Arial" w:hAnsi="Bookman Old Style" w:cs="Arial"/>
                <w:i/>
              </w:rPr>
              <w:t xml:space="preserve">          This three-day training aims to provide appropriate knowledge, skills, and attitude for the      </w:t>
            </w:r>
          </w:p>
          <w:p w14:paraId="057EDD3E" w14:textId="77777777" w:rsidR="001931C6" w:rsidRPr="00C95A27" w:rsidRDefault="001931C6">
            <w:pPr>
              <w:rPr>
                <w:rFonts w:ascii="Bookman Old Style" w:eastAsia="Arial" w:hAnsi="Bookman Old Style" w:cs="Arial"/>
                <w:i/>
              </w:rPr>
            </w:pPr>
            <w:r w:rsidRPr="00C95A27">
              <w:rPr>
                <w:rFonts w:ascii="Bookman Old Style" w:eastAsia="Arial" w:hAnsi="Bookman Old Style" w:cs="Arial"/>
                <w:i/>
              </w:rPr>
              <w:t xml:space="preserve">                 participants to be able to:</w:t>
            </w:r>
          </w:p>
          <w:p w14:paraId="6EFA3D1B" w14:textId="77777777" w:rsidR="001931C6" w:rsidRPr="00C95A27" w:rsidRDefault="001931C6" w:rsidP="001931C6">
            <w:pPr>
              <w:numPr>
                <w:ilvl w:val="0"/>
                <w:numId w:val="1"/>
              </w:numPr>
              <w:spacing w:line="276" w:lineRule="auto"/>
              <w:ind w:left="1200" w:hanging="360"/>
              <w:rPr>
                <w:rFonts w:ascii="Bookman Old Style" w:eastAsia="Arial" w:hAnsi="Bookman Old Style" w:cs="Arial"/>
                <w:i/>
              </w:rPr>
            </w:pPr>
            <w:r w:rsidRPr="00C95A27">
              <w:rPr>
                <w:rFonts w:ascii="Bookman Old Style" w:eastAsia="Arial" w:hAnsi="Bookman Old Style" w:cs="Arial"/>
                <w:i/>
              </w:rPr>
              <w:t>Discuss….</w:t>
            </w:r>
          </w:p>
          <w:p w14:paraId="11072DBF" w14:textId="77777777" w:rsidR="001931C6" w:rsidRPr="00C95A27" w:rsidRDefault="001931C6" w:rsidP="001931C6">
            <w:pPr>
              <w:numPr>
                <w:ilvl w:val="0"/>
                <w:numId w:val="1"/>
              </w:numPr>
              <w:spacing w:line="276" w:lineRule="auto"/>
              <w:ind w:left="1200" w:hanging="360"/>
              <w:rPr>
                <w:rFonts w:ascii="Bookman Old Style" w:eastAsia="Arial" w:hAnsi="Bookman Old Style" w:cs="Arial"/>
                <w:i/>
              </w:rPr>
            </w:pPr>
            <w:r w:rsidRPr="00C95A27">
              <w:rPr>
                <w:rFonts w:ascii="Bookman Old Style" w:eastAsia="Arial" w:hAnsi="Bookman Old Style" w:cs="Arial"/>
                <w:i/>
              </w:rPr>
              <w:t>Identify…</w:t>
            </w:r>
          </w:p>
          <w:p w14:paraId="5B72B274" w14:textId="77777777" w:rsidR="001931C6" w:rsidRPr="00C95A27" w:rsidRDefault="001931C6" w:rsidP="001931C6">
            <w:pPr>
              <w:numPr>
                <w:ilvl w:val="0"/>
                <w:numId w:val="1"/>
              </w:numPr>
              <w:spacing w:after="200" w:line="276" w:lineRule="auto"/>
              <w:ind w:left="1200" w:hanging="360"/>
              <w:rPr>
                <w:rFonts w:ascii="Bookman Old Style" w:eastAsia="Arial" w:hAnsi="Bookman Old Style" w:cs="Arial"/>
                <w:i/>
                <w:color w:val="C00000"/>
              </w:rPr>
            </w:pPr>
            <w:r w:rsidRPr="00C95A27">
              <w:rPr>
                <w:rFonts w:ascii="Bookman Old Style" w:eastAsia="Arial" w:hAnsi="Bookman Old Style" w:cs="Arial"/>
                <w:i/>
              </w:rPr>
              <w:t>Demonstrate….</w:t>
            </w:r>
          </w:p>
        </w:tc>
      </w:tr>
      <w:tr w:rsidR="001931C6" w:rsidRPr="00C95A27" w14:paraId="3BF4C16C" w14:textId="77777777" w:rsidTr="001931C6">
        <w:trPr>
          <w:trHeight w:val="948"/>
        </w:trPr>
        <w:tc>
          <w:tcPr>
            <w:tcW w:w="2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3ED70CC6" w14:textId="77777777" w:rsidR="001931C6" w:rsidRPr="00C95A27" w:rsidRDefault="001931C6" w:rsidP="001931C6">
            <w:pPr>
              <w:widowControl w:val="0"/>
              <w:spacing w:line="276" w:lineRule="auto"/>
              <w:rPr>
                <w:rFonts w:ascii="Bookman Old Style" w:eastAsia="Arial" w:hAnsi="Bookman Old Style" w:cs="Arial"/>
                <w:i/>
                <w:color w:val="C00000"/>
              </w:rPr>
            </w:pPr>
          </w:p>
        </w:tc>
        <w:tc>
          <w:tcPr>
            <w:tcW w:w="992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11D0C2" w14:textId="77777777" w:rsidR="001931C6" w:rsidRPr="00C95A27" w:rsidRDefault="001931C6" w:rsidP="001931C6">
            <w:pPr>
              <w:numPr>
                <w:ilvl w:val="1"/>
                <w:numId w:val="4"/>
              </w:numPr>
              <w:rPr>
                <w:rFonts w:ascii="Bookman Old Style" w:eastAsia="Arial" w:hAnsi="Bookman Old Style" w:cs="Arial"/>
                <w:color w:val="000000"/>
              </w:rPr>
            </w:pPr>
            <w:r w:rsidRPr="00C95A27">
              <w:rPr>
                <w:rFonts w:ascii="Bookman Old Style" w:eastAsia="Arial" w:hAnsi="Bookman Old Style" w:cs="Arial"/>
                <w:color w:val="000000"/>
              </w:rPr>
              <w:t>Expected Output:</w:t>
            </w:r>
          </w:p>
          <w:p w14:paraId="55829198" w14:textId="77777777" w:rsidR="001931C6" w:rsidRPr="00C95A27" w:rsidRDefault="001931C6">
            <w:pPr>
              <w:rPr>
                <w:rFonts w:ascii="Bookman Old Style" w:eastAsia="Arial" w:hAnsi="Bookman Old Style" w:cs="Arial"/>
                <w:i/>
                <w:iCs/>
              </w:rPr>
            </w:pPr>
            <w:r w:rsidRPr="00C95A27">
              <w:rPr>
                <w:rFonts w:ascii="Bookman Old Style" w:eastAsia="Arial" w:hAnsi="Bookman Old Style" w:cs="Arial"/>
                <w:color w:val="C00000"/>
              </w:rPr>
              <w:t xml:space="preserve">        </w:t>
            </w:r>
            <w:r w:rsidRPr="00C95A27">
              <w:rPr>
                <w:rFonts w:ascii="Bookman Old Style" w:eastAsia="Arial" w:hAnsi="Bookman Old Style" w:cs="Arial"/>
              </w:rPr>
              <w:t xml:space="preserve">- </w:t>
            </w:r>
            <w:r w:rsidRPr="00C95A27">
              <w:rPr>
                <w:rFonts w:ascii="Bookman Old Style" w:eastAsia="Arial" w:hAnsi="Bookman Old Style" w:cs="Arial"/>
                <w:i/>
                <w:iCs/>
              </w:rPr>
              <w:t xml:space="preserve">Outputs are those results which are achieved immediately after implementing an activity.   </w:t>
            </w:r>
          </w:p>
          <w:p w14:paraId="0D185C5F" w14:textId="77777777" w:rsidR="001931C6" w:rsidRPr="00C95A27" w:rsidRDefault="001931C6">
            <w:pPr>
              <w:rPr>
                <w:rFonts w:ascii="Bookman Old Style" w:eastAsia="Arial" w:hAnsi="Bookman Old Style" w:cs="Arial"/>
                <w:i/>
                <w:iCs/>
              </w:rPr>
            </w:pPr>
            <w:r w:rsidRPr="00C95A27">
              <w:rPr>
                <w:rFonts w:ascii="Bookman Old Style" w:eastAsia="Arial" w:hAnsi="Bookman Old Style" w:cs="Arial"/>
                <w:i/>
                <w:iCs/>
              </w:rPr>
              <w:t xml:space="preserve">          This may be reflected on the activity documentation report and activity evaluation report.  </w:t>
            </w:r>
          </w:p>
          <w:p w14:paraId="7A9C6E6B" w14:textId="77777777" w:rsidR="001931C6" w:rsidRPr="00C95A27" w:rsidRDefault="001931C6">
            <w:pPr>
              <w:rPr>
                <w:rFonts w:ascii="Bookman Old Style" w:eastAsia="Arial" w:hAnsi="Bookman Old Style" w:cs="Arial"/>
                <w:i/>
                <w:iCs/>
              </w:rPr>
            </w:pPr>
          </w:p>
          <w:p w14:paraId="5E44EAC4" w14:textId="77777777" w:rsidR="001931C6" w:rsidRPr="00C95A27" w:rsidRDefault="001931C6">
            <w:pPr>
              <w:rPr>
                <w:rFonts w:ascii="Bookman Old Style" w:eastAsia="Arial" w:hAnsi="Bookman Old Style" w:cs="Arial"/>
                <w:i/>
                <w:iCs/>
              </w:rPr>
            </w:pPr>
            <w:r w:rsidRPr="00C95A27">
              <w:rPr>
                <w:rFonts w:ascii="Bookman Old Style" w:eastAsia="Arial" w:hAnsi="Bookman Old Style" w:cs="Arial"/>
                <w:i/>
                <w:iCs/>
              </w:rPr>
              <w:t xml:space="preserve">          E.g. Manual on...</w:t>
            </w:r>
          </w:p>
          <w:p w14:paraId="14EF50A0" w14:textId="77777777" w:rsidR="001931C6" w:rsidRPr="00C95A27" w:rsidRDefault="001931C6">
            <w:pPr>
              <w:rPr>
                <w:rFonts w:ascii="Bookman Old Style" w:eastAsia="Arial" w:hAnsi="Bookman Old Style" w:cs="Arial"/>
                <w:color w:val="000000"/>
              </w:rPr>
            </w:pPr>
          </w:p>
        </w:tc>
      </w:tr>
      <w:tr w:rsidR="001931C6" w:rsidRPr="00C95A27" w14:paraId="7F37E8CD" w14:textId="77777777" w:rsidTr="001931C6">
        <w:trPr>
          <w:trHeight w:val="816"/>
        </w:trPr>
        <w:tc>
          <w:tcPr>
            <w:tcW w:w="2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37AD2806" w14:textId="77777777" w:rsidR="001931C6" w:rsidRPr="00C95A27" w:rsidRDefault="001931C6" w:rsidP="001931C6">
            <w:pPr>
              <w:widowControl w:val="0"/>
              <w:spacing w:line="276" w:lineRule="auto"/>
              <w:rPr>
                <w:rFonts w:ascii="Bookman Old Style" w:eastAsia="Arial" w:hAnsi="Bookman Old Style" w:cs="Arial"/>
                <w:color w:val="000000"/>
              </w:rPr>
            </w:pPr>
          </w:p>
        </w:tc>
        <w:tc>
          <w:tcPr>
            <w:tcW w:w="992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E53537" w14:textId="77777777" w:rsidR="001931C6" w:rsidRPr="00C95A27" w:rsidRDefault="001931C6" w:rsidP="001931C6">
            <w:pPr>
              <w:numPr>
                <w:ilvl w:val="1"/>
                <w:numId w:val="4"/>
              </w:numPr>
              <w:rPr>
                <w:rFonts w:ascii="Bookman Old Style" w:eastAsia="Arial" w:hAnsi="Bookman Old Style" w:cs="Arial"/>
                <w:color w:val="000000"/>
              </w:rPr>
            </w:pPr>
            <w:r w:rsidRPr="00C95A27">
              <w:rPr>
                <w:rFonts w:ascii="Bookman Old Style" w:eastAsia="Arial" w:hAnsi="Bookman Old Style" w:cs="Arial"/>
                <w:color w:val="000000"/>
              </w:rPr>
              <w:t>Methodology:</w:t>
            </w:r>
          </w:p>
          <w:p w14:paraId="5C3739F3" w14:textId="77777777" w:rsidR="001931C6" w:rsidRPr="00C95A27" w:rsidRDefault="001931C6" w:rsidP="001931C6">
            <w:pPr>
              <w:ind w:left="878" w:hanging="709"/>
              <w:rPr>
                <w:rFonts w:ascii="Bookman Old Style" w:eastAsia="Arial" w:hAnsi="Bookman Old Style" w:cs="Arial"/>
                <w:i/>
                <w:iCs/>
              </w:rPr>
            </w:pPr>
            <w:r w:rsidRPr="00C95A27">
              <w:rPr>
                <w:rFonts w:ascii="Bookman Old Style" w:eastAsia="Arial" w:hAnsi="Bookman Old Style" w:cs="Arial"/>
              </w:rPr>
              <w:t xml:space="preserve">        -</w:t>
            </w:r>
            <w:r w:rsidRPr="00C95A27">
              <w:rPr>
                <w:rFonts w:ascii="Bookman Old Style" w:eastAsia="Arial" w:hAnsi="Bookman Old Style" w:cs="Arial"/>
                <w:i/>
                <w:iCs/>
              </w:rPr>
              <w:t>State how the activity will run with the given design. (Time, Activities, Responsible Persons, Method)</w:t>
            </w:r>
          </w:p>
          <w:p w14:paraId="4DB6F73E" w14:textId="77777777" w:rsidR="001931C6" w:rsidRPr="00C95A27" w:rsidRDefault="001931C6">
            <w:pPr>
              <w:rPr>
                <w:rFonts w:ascii="Bookman Old Style" w:eastAsia="Arial" w:hAnsi="Bookman Old Style" w:cs="Arial"/>
                <w:color w:val="000000"/>
              </w:rPr>
            </w:pPr>
          </w:p>
        </w:tc>
      </w:tr>
      <w:tr w:rsidR="001931C6" w:rsidRPr="00C95A27" w14:paraId="0CAA4F59" w14:textId="77777777" w:rsidTr="001931C6">
        <w:trPr>
          <w:trHeight w:val="828"/>
        </w:trPr>
        <w:tc>
          <w:tcPr>
            <w:tcW w:w="2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1EEAF42A" w14:textId="77777777" w:rsidR="001931C6" w:rsidRPr="00C95A27" w:rsidRDefault="001931C6" w:rsidP="001931C6">
            <w:pPr>
              <w:widowControl w:val="0"/>
              <w:spacing w:line="276" w:lineRule="auto"/>
              <w:rPr>
                <w:rFonts w:ascii="Bookman Old Style" w:eastAsia="Arial" w:hAnsi="Bookman Old Style" w:cs="Arial"/>
                <w:color w:val="000000"/>
              </w:rPr>
            </w:pPr>
          </w:p>
        </w:tc>
        <w:tc>
          <w:tcPr>
            <w:tcW w:w="992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A5B41E" w14:textId="77777777" w:rsidR="001931C6" w:rsidRPr="00C95A27" w:rsidRDefault="001931C6" w:rsidP="001931C6">
            <w:pPr>
              <w:numPr>
                <w:ilvl w:val="1"/>
                <w:numId w:val="4"/>
              </w:numPr>
              <w:rPr>
                <w:rFonts w:ascii="Bookman Old Style" w:eastAsia="Arial" w:hAnsi="Bookman Old Style" w:cs="Arial"/>
                <w:color w:val="000000"/>
              </w:rPr>
            </w:pPr>
            <w:r w:rsidRPr="00C95A27">
              <w:rPr>
                <w:rFonts w:ascii="Bookman Old Style" w:eastAsia="Arial" w:hAnsi="Bookman Old Style" w:cs="Arial"/>
                <w:color w:val="000000"/>
              </w:rPr>
              <w:t>Resource Requirement</w:t>
            </w:r>
          </w:p>
          <w:p w14:paraId="0DFBB9F8" w14:textId="77777777" w:rsidR="001931C6" w:rsidRPr="00C95A27" w:rsidRDefault="001931C6" w:rsidP="001931C6">
            <w:pPr>
              <w:ind w:left="736" w:hanging="567"/>
              <w:rPr>
                <w:rFonts w:ascii="Bookman Old Style" w:eastAsia="Arial" w:hAnsi="Bookman Old Style" w:cs="Arial"/>
                <w:i/>
                <w:iCs/>
              </w:rPr>
            </w:pPr>
            <w:r w:rsidRPr="00C95A27">
              <w:rPr>
                <w:rFonts w:ascii="Bookman Old Style" w:eastAsia="Arial" w:hAnsi="Bookman Old Style" w:cs="Arial"/>
              </w:rPr>
              <w:t xml:space="preserve">       - </w:t>
            </w:r>
            <w:r w:rsidRPr="00C95A27">
              <w:rPr>
                <w:rFonts w:ascii="Bookman Old Style" w:eastAsia="Arial" w:hAnsi="Bookman Old Style" w:cs="Arial"/>
                <w:i/>
                <w:iCs/>
              </w:rPr>
              <w:t>Workforce needed (who will serve as secretariat, facilitator, program manager, documenter, Resource Persons, etc)</w:t>
            </w:r>
          </w:p>
          <w:p w14:paraId="0D1A151F" w14:textId="77777777" w:rsidR="001931C6" w:rsidRPr="00C95A27" w:rsidRDefault="001931C6" w:rsidP="001931C6">
            <w:pPr>
              <w:ind w:left="736" w:hanging="567"/>
              <w:rPr>
                <w:rFonts w:ascii="Bookman Old Style" w:eastAsia="Arial" w:hAnsi="Bookman Old Style" w:cs="Arial"/>
                <w:i/>
                <w:iCs/>
              </w:rPr>
            </w:pPr>
            <w:r w:rsidRPr="00C95A27">
              <w:rPr>
                <w:rFonts w:ascii="Bookman Old Style" w:eastAsia="Arial" w:hAnsi="Bookman Old Style" w:cs="Arial"/>
                <w:i/>
                <w:iCs/>
              </w:rPr>
              <w:t xml:space="preserve">       - Materials needed</w:t>
            </w:r>
          </w:p>
          <w:p w14:paraId="3CA8F850" w14:textId="77777777" w:rsidR="001931C6" w:rsidRPr="00C95A27" w:rsidRDefault="001931C6" w:rsidP="001931C6">
            <w:pPr>
              <w:ind w:left="736" w:hanging="567"/>
              <w:rPr>
                <w:rFonts w:ascii="Bookman Old Style" w:eastAsia="Arial" w:hAnsi="Bookman Old Style" w:cs="Arial"/>
                <w:i/>
                <w:iCs/>
              </w:rPr>
            </w:pPr>
            <w:r w:rsidRPr="00C95A27">
              <w:rPr>
                <w:rFonts w:ascii="Bookman Old Style" w:eastAsia="Arial" w:hAnsi="Bookman Old Style" w:cs="Arial"/>
                <w:i/>
                <w:iCs/>
              </w:rPr>
              <w:t xml:space="preserve">       - Logistical Requirements</w:t>
            </w:r>
          </w:p>
          <w:p w14:paraId="394AFBCA" w14:textId="77777777" w:rsidR="001931C6" w:rsidRPr="00C95A27" w:rsidRDefault="001931C6">
            <w:pPr>
              <w:rPr>
                <w:rFonts w:ascii="Bookman Old Style" w:eastAsia="Arial" w:hAnsi="Bookman Old Style" w:cs="Arial"/>
                <w:color w:val="000000"/>
              </w:rPr>
            </w:pPr>
          </w:p>
        </w:tc>
      </w:tr>
      <w:tr w:rsidR="001931C6" w:rsidRPr="00C95A27" w14:paraId="1A7DF3B0" w14:textId="77777777" w:rsidTr="001931C6">
        <w:trPr>
          <w:trHeight w:val="828"/>
        </w:trPr>
        <w:tc>
          <w:tcPr>
            <w:tcW w:w="2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7CB2D070" w14:textId="77777777" w:rsidR="001931C6" w:rsidRPr="00C95A27" w:rsidRDefault="001931C6" w:rsidP="001931C6">
            <w:pPr>
              <w:widowControl w:val="0"/>
              <w:spacing w:line="276" w:lineRule="auto"/>
              <w:rPr>
                <w:rFonts w:ascii="Bookman Old Style" w:eastAsia="Arial" w:hAnsi="Bookman Old Style" w:cs="Arial"/>
                <w:color w:val="000000"/>
              </w:rPr>
            </w:pPr>
          </w:p>
        </w:tc>
        <w:tc>
          <w:tcPr>
            <w:tcW w:w="992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F340FC" w14:textId="77777777" w:rsidR="001931C6" w:rsidRPr="00C95A27" w:rsidRDefault="001931C6" w:rsidP="001931C6">
            <w:pPr>
              <w:numPr>
                <w:ilvl w:val="1"/>
                <w:numId w:val="4"/>
              </w:numPr>
              <w:rPr>
                <w:rFonts w:ascii="Bookman Old Style" w:eastAsia="Arial" w:hAnsi="Bookman Old Style" w:cs="Arial"/>
                <w:color w:val="000000"/>
              </w:rPr>
            </w:pPr>
            <w:r w:rsidRPr="00C95A27">
              <w:rPr>
                <w:rFonts w:ascii="Bookman Old Style" w:eastAsia="Arial" w:hAnsi="Bookman Old Style" w:cs="Arial"/>
                <w:color w:val="000000"/>
              </w:rPr>
              <w:t>Budgetary Requirement</w:t>
            </w:r>
          </w:p>
          <w:p w14:paraId="7910FDC0" w14:textId="77777777" w:rsidR="001931C6" w:rsidRPr="00C95A27" w:rsidRDefault="001931C6" w:rsidP="001931C6">
            <w:pPr>
              <w:ind w:left="567"/>
              <w:rPr>
                <w:rFonts w:ascii="Bookman Old Style" w:eastAsia="Arial" w:hAnsi="Bookman Old Style" w:cs="Arial"/>
                <w:color w:val="000000"/>
              </w:rPr>
            </w:pPr>
          </w:p>
          <w:tbl>
            <w:tblPr>
              <w:tblW w:w="9670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025"/>
              <w:gridCol w:w="992"/>
              <w:gridCol w:w="1488"/>
              <w:gridCol w:w="1488"/>
              <w:gridCol w:w="1488"/>
              <w:gridCol w:w="1488"/>
              <w:gridCol w:w="1701"/>
            </w:tblGrid>
            <w:tr w:rsidR="001931C6" w:rsidRPr="00C95A27" w14:paraId="2755ACE3" w14:textId="77777777" w:rsidTr="001931C6">
              <w:tc>
                <w:tcPr>
                  <w:tcW w:w="1025" w:type="dxa"/>
                  <w:vMerge w:val="restart"/>
                  <w:shd w:val="clear" w:color="auto" w:fill="808080"/>
                  <w:vAlign w:val="center"/>
                </w:tcPr>
                <w:p w14:paraId="1BE3B8D8" w14:textId="77777777" w:rsidR="001931C6" w:rsidRPr="00C95A27" w:rsidRDefault="001931C6" w:rsidP="001931C6">
                  <w:pPr>
                    <w:jc w:val="center"/>
                    <w:rPr>
                      <w:rFonts w:ascii="Bookman Old Style" w:eastAsia="Arial" w:hAnsi="Bookman Old Style" w:cs="Arial"/>
                      <w:color w:val="FFFFFF"/>
                    </w:rPr>
                  </w:pPr>
                  <w:r w:rsidRPr="00C95A27">
                    <w:rPr>
                      <w:rFonts w:ascii="Bookman Old Style" w:eastAsia="Arial" w:hAnsi="Bookman Old Style" w:cs="Arial"/>
                      <w:color w:val="FFFFFF"/>
                    </w:rPr>
                    <w:t>Batch</w:t>
                  </w:r>
                </w:p>
              </w:tc>
              <w:tc>
                <w:tcPr>
                  <w:tcW w:w="992" w:type="dxa"/>
                  <w:vMerge w:val="restart"/>
                  <w:shd w:val="clear" w:color="auto" w:fill="808080"/>
                  <w:vAlign w:val="center"/>
                </w:tcPr>
                <w:p w14:paraId="0A370752" w14:textId="77777777" w:rsidR="001931C6" w:rsidRPr="00C95A27" w:rsidRDefault="001931C6" w:rsidP="001931C6">
                  <w:pPr>
                    <w:jc w:val="center"/>
                    <w:rPr>
                      <w:rFonts w:ascii="Bookman Old Style" w:eastAsia="Arial" w:hAnsi="Bookman Old Style" w:cs="Arial"/>
                      <w:color w:val="FFFFFF"/>
                    </w:rPr>
                  </w:pPr>
                  <w:r w:rsidRPr="00C95A27">
                    <w:rPr>
                      <w:rFonts w:ascii="Bookman Old Style" w:eastAsia="Arial" w:hAnsi="Bookman Old Style" w:cs="Arial"/>
                      <w:color w:val="FFFFFF"/>
                    </w:rPr>
                    <w:t>No. of Pax</w:t>
                  </w:r>
                </w:p>
              </w:tc>
              <w:tc>
                <w:tcPr>
                  <w:tcW w:w="5952" w:type="dxa"/>
                  <w:gridSpan w:val="4"/>
                  <w:shd w:val="clear" w:color="auto" w:fill="808080"/>
                  <w:vAlign w:val="center"/>
                </w:tcPr>
                <w:p w14:paraId="7C2087E3" w14:textId="77777777" w:rsidR="001931C6" w:rsidRPr="00C95A27" w:rsidRDefault="001931C6" w:rsidP="001931C6">
                  <w:pPr>
                    <w:jc w:val="center"/>
                    <w:rPr>
                      <w:rFonts w:ascii="Bookman Old Style" w:eastAsia="Arial" w:hAnsi="Bookman Old Style" w:cs="Arial"/>
                      <w:color w:val="FFFFFF"/>
                    </w:rPr>
                  </w:pPr>
                  <w:r w:rsidRPr="00C95A27">
                    <w:rPr>
                      <w:rFonts w:ascii="Bookman Old Style" w:eastAsia="Arial" w:hAnsi="Bookman Old Style" w:cs="Arial"/>
                      <w:color w:val="FFFFFF"/>
                    </w:rPr>
                    <w:t>EXPENSES</w:t>
                  </w:r>
                </w:p>
              </w:tc>
              <w:tc>
                <w:tcPr>
                  <w:tcW w:w="1701" w:type="dxa"/>
                  <w:vMerge w:val="restart"/>
                  <w:shd w:val="clear" w:color="auto" w:fill="808080"/>
                  <w:vAlign w:val="center"/>
                </w:tcPr>
                <w:p w14:paraId="070A0B07" w14:textId="77777777" w:rsidR="001931C6" w:rsidRPr="00C95A27" w:rsidRDefault="001931C6" w:rsidP="001931C6">
                  <w:pPr>
                    <w:ind w:left="360" w:hanging="360"/>
                    <w:jc w:val="center"/>
                    <w:rPr>
                      <w:rFonts w:ascii="Bookman Old Style" w:eastAsia="Arial" w:hAnsi="Bookman Old Style" w:cs="Arial"/>
                      <w:color w:val="FFFFFF"/>
                    </w:rPr>
                  </w:pPr>
                  <w:r w:rsidRPr="00C95A27">
                    <w:rPr>
                      <w:rFonts w:ascii="Bookman Old Style" w:eastAsia="Arial" w:hAnsi="Bookman Old Style" w:cs="Arial"/>
                      <w:color w:val="FFFFFF"/>
                    </w:rPr>
                    <w:t>TOTAL</w:t>
                  </w:r>
                </w:p>
              </w:tc>
            </w:tr>
            <w:tr w:rsidR="001931C6" w:rsidRPr="00C95A27" w14:paraId="000FE380" w14:textId="77777777" w:rsidTr="001931C6">
              <w:tc>
                <w:tcPr>
                  <w:tcW w:w="1025" w:type="dxa"/>
                  <w:vMerge/>
                  <w:shd w:val="clear" w:color="auto" w:fill="808080"/>
                  <w:vAlign w:val="center"/>
                </w:tcPr>
                <w:p w14:paraId="1CD653CA" w14:textId="77777777" w:rsidR="001931C6" w:rsidRPr="00C95A27" w:rsidRDefault="001931C6" w:rsidP="001931C6">
                  <w:pPr>
                    <w:widowControl w:val="0"/>
                    <w:spacing w:line="276" w:lineRule="auto"/>
                    <w:rPr>
                      <w:rFonts w:ascii="Bookman Old Style" w:eastAsia="Arial" w:hAnsi="Bookman Old Style" w:cs="Arial"/>
                      <w:color w:val="FFFFFF"/>
                    </w:rPr>
                  </w:pPr>
                </w:p>
              </w:tc>
              <w:tc>
                <w:tcPr>
                  <w:tcW w:w="992" w:type="dxa"/>
                  <w:vMerge/>
                  <w:shd w:val="clear" w:color="auto" w:fill="808080"/>
                  <w:vAlign w:val="center"/>
                </w:tcPr>
                <w:p w14:paraId="65591F42" w14:textId="77777777" w:rsidR="001931C6" w:rsidRPr="00C95A27" w:rsidRDefault="001931C6" w:rsidP="001931C6">
                  <w:pPr>
                    <w:widowControl w:val="0"/>
                    <w:spacing w:line="276" w:lineRule="auto"/>
                    <w:rPr>
                      <w:rFonts w:ascii="Bookman Old Style" w:eastAsia="Arial" w:hAnsi="Bookman Old Style" w:cs="Arial"/>
                      <w:color w:val="FFFFFF"/>
                    </w:rPr>
                  </w:pPr>
                </w:p>
              </w:tc>
              <w:tc>
                <w:tcPr>
                  <w:tcW w:w="1488" w:type="dxa"/>
                  <w:shd w:val="clear" w:color="auto" w:fill="808080"/>
                  <w:vAlign w:val="center"/>
                </w:tcPr>
                <w:p w14:paraId="27110DA1" w14:textId="77777777" w:rsidR="001931C6" w:rsidRPr="00C95A27" w:rsidRDefault="001931C6" w:rsidP="001931C6">
                  <w:pPr>
                    <w:jc w:val="center"/>
                    <w:rPr>
                      <w:rFonts w:ascii="Bookman Old Style" w:eastAsia="Arial" w:hAnsi="Bookman Old Style" w:cs="Arial"/>
                      <w:color w:val="FFFFFF"/>
                    </w:rPr>
                  </w:pPr>
                  <w:r w:rsidRPr="00C95A27">
                    <w:rPr>
                      <w:rFonts w:ascii="Bookman Old Style" w:eastAsia="Arial" w:hAnsi="Bookman Old Style" w:cs="Arial"/>
                      <w:color w:val="FFFFFF"/>
                    </w:rPr>
                    <w:t>Supplies</w:t>
                  </w:r>
                </w:p>
              </w:tc>
              <w:tc>
                <w:tcPr>
                  <w:tcW w:w="1488" w:type="dxa"/>
                  <w:shd w:val="clear" w:color="auto" w:fill="808080"/>
                  <w:vAlign w:val="center"/>
                </w:tcPr>
                <w:p w14:paraId="5444AD7B" w14:textId="77777777" w:rsidR="001931C6" w:rsidRPr="00C95A27" w:rsidRDefault="001931C6" w:rsidP="001931C6">
                  <w:pPr>
                    <w:jc w:val="center"/>
                    <w:rPr>
                      <w:rFonts w:ascii="Bookman Old Style" w:eastAsia="Arial" w:hAnsi="Bookman Old Style" w:cs="Arial"/>
                      <w:color w:val="FFFFFF"/>
                    </w:rPr>
                  </w:pPr>
                  <w:r w:rsidRPr="00C95A27">
                    <w:rPr>
                      <w:rFonts w:ascii="Bookman Old Style" w:eastAsia="Arial" w:hAnsi="Bookman Old Style" w:cs="Arial"/>
                      <w:color w:val="FFFFFF"/>
                    </w:rPr>
                    <w:t>Travel</w:t>
                  </w:r>
                </w:p>
              </w:tc>
              <w:tc>
                <w:tcPr>
                  <w:tcW w:w="1488" w:type="dxa"/>
                  <w:shd w:val="clear" w:color="auto" w:fill="808080"/>
                  <w:vAlign w:val="center"/>
                </w:tcPr>
                <w:p w14:paraId="69C03946" w14:textId="77777777" w:rsidR="001931C6" w:rsidRPr="00C95A27" w:rsidRDefault="001931C6" w:rsidP="001931C6">
                  <w:pPr>
                    <w:jc w:val="center"/>
                    <w:rPr>
                      <w:rFonts w:ascii="Bookman Old Style" w:eastAsia="Arial" w:hAnsi="Bookman Old Style" w:cs="Arial"/>
                      <w:color w:val="FFFFFF"/>
                    </w:rPr>
                  </w:pPr>
                  <w:r w:rsidRPr="00C95A27">
                    <w:rPr>
                      <w:rFonts w:ascii="Bookman Old Style" w:eastAsia="Arial" w:hAnsi="Bookman Old Style" w:cs="Arial"/>
                      <w:color w:val="FFFFFF"/>
                    </w:rPr>
                    <w:t>Honor-arium</w:t>
                  </w:r>
                </w:p>
              </w:tc>
              <w:tc>
                <w:tcPr>
                  <w:tcW w:w="1488" w:type="dxa"/>
                  <w:shd w:val="clear" w:color="auto" w:fill="808080"/>
                  <w:vAlign w:val="center"/>
                </w:tcPr>
                <w:p w14:paraId="0E621A5C" w14:textId="77777777" w:rsidR="001931C6" w:rsidRPr="00C95A27" w:rsidRDefault="001931C6" w:rsidP="001931C6">
                  <w:pPr>
                    <w:jc w:val="center"/>
                    <w:rPr>
                      <w:rFonts w:ascii="Bookman Old Style" w:eastAsia="Arial" w:hAnsi="Bookman Old Style" w:cs="Arial"/>
                      <w:color w:val="FFFFFF"/>
                    </w:rPr>
                  </w:pPr>
                  <w:r w:rsidRPr="00C95A27">
                    <w:rPr>
                      <w:rFonts w:ascii="Bookman Old Style" w:eastAsia="Arial" w:hAnsi="Bookman Old Style" w:cs="Arial"/>
                      <w:color w:val="FFFFFF"/>
                    </w:rPr>
                    <w:t>Contingency</w:t>
                  </w:r>
                </w:p>
              </w:tc>
              <w:tc>
                <w:tcPr>
                  <w:tcW w:w="1701" w:type="dxa"/>
                  <w:vMerge/>
                  <w:shd w:val="clear" w:color="auto" w:fill="808080"/>
                  <w:vAlign w:val="center"/>
                </w:tcPr>
                <w:p w14:paraId="6499EC6C" w14:textId="77777777" w:rsidR="001931C6" w:rsidRPr="00C95A27" w:rsidRDefault="001931C6" w:rsidP="001931C6">
                  <w:pPr>
                    <w:widowControl w:val="0"/>
                    <w:spacing w:line="276" w:lineRule="auto"/>
                    <w:rPr>
                      <w:rFonts w:ascii="Bookman Old Style" w:eastAsia="Arial" w:hAnsi="Bookman Old Style" w:cs="Arial"/>
                      <w:color w:val="FFFFFF"/>
                    </w:rPr>
                  </w:pPr>
                </w:p>
              </w:tc>
            </w:tr>
            <w:tr w:rsidR="001931C6" w:rsidRPr="00C95A27" w14:paraId="69904CEE" w14:textId="77777777" w:rsidTr="001931C6">
              <w:tc>
                <w:tcPr>
                  <w:tcW w:w="1025" w:type="dxa"/>
                  <w:shd w:val="clear" w:color="auto" w:fill="auto"/>
                  <w:vAlign w:val="center"/>
                </w:tcPr>
                <w:p w14:paraId="7C974711" w14:textId="77777777" w:rsidR="001931C6" w:rsidRPr="00C95A27" w:rsidRDefault="001931C6" w:rsidP="001931C6">
                  <w:pPr>
                    <w:jc w:val="center"/>
                    <w:rPr>
                      <w:rFonts w:ascii="Bookman Old Style" w:eastAsia="Arial" w:hAnsi="Bookman Old Style" w:cs="Arial"/>
                      <w:color w:val="000000"/>
                    </w:rPr>
                  </w:pP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14:paraId="528E3F67" w14:textId="77777777" w:rsidR="001931C6" w:rsidRPr="00C95A27" w:rsidRDefault="001931C6" w:rsidP="001931C6">
                  <w:pPr>
                    <w:jc w:val="center"/>
                    <w:rPr>
                      <w:rFonts w:ascii="Bookman Old Style" w:eastAsia="Arial" w:hAnsi="Bookman Old Style" w:cs="Arial"/>
                      <w:color w:val="000000"/>
                    </w:rPr>
                  </w:pPr>
                </w:p>
              </w:tc>
              <w:tc>
                <w:tcPr>
                  <w:tcW w:w="1488" w:type="dxa"/>
                  <w:shd w:val="clear" w:color="auto" w:fill="auto"/>
                  <w:vAlign w:val="center"/>
                </w:tcPr>
                <w:p w14:paraId="36232D02" w14:textId="77777777" w:rsidR="001931C6" w:rsidRPr="00C95A27" w:rsidRDefault="001931C6" w:rsidP="001931C6">
                  <w:pPr>
                    <w:jc w:val="right"/>
                    <w:rPr>
                      <w:rFonts w:ascii="Bookman Old Style" w:eastAsia="Arial" w:hAnsi="Bookman Old Style" w:cs="Arial"/>
                      <w:color w:val="000000"/>
                    </w:rPr>
                  </w:pPr>
                </w:p>
              </w:tc>
              <w:tc>
                <w:tcPr>
                  <w:tcW w:w="1488" w:type="dxa"/>
                  <w:shd w:val="clear" w:color="auto" w:fill="auto"/>
                  <w:vAlign w:val="center"/>
                </w:tcPr>
                <w:p w14:paraId="7E82705A" w14:textId="77777777" w:rsidR="001931C6" w:rsidRPr="00C95A27" w:rsidRDefault="001931C6" w:rsidP="001931C6">
                  <w:pPr>
                    <w:jc w:val="right"/>
                    <w:rPr>
                      <w:rFonts w:ascii="Bookman Old Style" w:eastAsia="Arial" w:hAnsi="Bookman Old Style" w:cs="Arial"/>
                      <w:color w:val="000000"/>
                    </w:rPr>
                  </w:pPr>
                </w:p>
              </w:tc>
              <w:tc>
                <w:tcPr>
                  <w:tcW w:w="1488" w:type="dxa"/>
                  <w:shd w:val="clear" w:color="auto" w:fill="auto"/>
                  <w:vAlign w:val="center"/>
                </w:tcPr>
                <w:p w14:paraId="6D1D2999" w14:textId="77777777" w:rsidR="001931C6" w:rsidRPr="00C95A27" w:rsidRDefault="001931C6" w:rsidP="001931C6">
                  <w:pPr>
                    <w:jc w:val="right"/>
                    <w:rPr>
                      <w:rFonts w:ascii="Bookman Old Style" w:eastAsia="Arial" w:hAnsi="Bookman Old Style" w:cs="Arial"/>
                      <w:color w:val="000000"/>
                    </w:rPr>
                  </w:pPr>
                </w:p>
              </w:tc>
              <w:tc>
                <w:tcPr>
                  <w:tcW w:w="1488" w:type="dxa"/>
                  <w:shd w:val="clear" w:color="auto" w:fill="auto"/>
                  <w:vAlign w:val="center"/>
                </w:tcPr>
                <w:p w14:paraId="12D1CAFF" w14:textId="77777777" w:rsidR="001931C6" w:rsidRPr="00C95A27" w:rsidRDefault="001931C6" w:rsidP="001931C6">
                  <w:pPr>
                    <w:jc w:val="right"/>
                    <w:rPr>
                      <w:rFonts w:ascii="Bookman Old Style" w:eastAsia="Arial" w:hAnsi="Bookman Old Style" w:cs="Arial"/>
                      <w:color w:val="000000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  <w:vAlign w:val="center"/>
                </w:tcPr>
                <w:p w14:paraId="15654838" w14:textId="77777777" w:rsidR="001931C6" w:rsidRPr="00C95A27" w:rsidRDefault="001931C6" w:rsidP="001931C6">
                  <w:pPr>
                    <w:jc w:val="right"/>
                    <w:rPr>
                      <w:rFonts w:ascii="Bookman Old Style" w:eastAsia="Arial" w:hAnsi="Bookman Old Style" w:cs="Arial"/>
                      <w:color w:val="000000"/>
                    </w:rPr>
                  </w:pPr>
                </w:p>
              </w:tc>
            </w:tr>
            <w:tr w:rsidR="001931C6" w:rsidRPr="00C95A27" w14:paraId="3B659802" w14:textId="77777777" w:rsidTr="001931C6">
              <w:tc>
                <w:tcPr>
                  <w:tcW w:w="1025" w:type="dxa"/>
                  <w:shd w:val="clear" w:color="auto" w:fill="auto"/>
                  <w:vAlign w:val="center"/>
                </w:tcPr>
                <w:p w14:paraId="5FE43654" w14:textId="77777777" w:rsidR="001931C6" w:rsidRPr="00C95A27" w:rsidRDefault="001931C6" w:rsidP="001931C6">
                  <w:pPr>
                    <w:jc w:val="center"/>
                    <w:rPr>
                      <w:rFonts w:ascii="Bookman Old Style" w:eastAsia="Arial" w:hAnsi="Bookman Old Style" w:cs="Arial"/>
                      <w:color w:val="000000"/>
                    </w:rPr>
                  </w:pP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14:paraId="5105159F" w14:textId="77777777" w:rsidR="001931C6" w:rsidRPr="00C95A27" w:rsidRDefault="001931C6" w:rsidP="001931C6">
                  <w:pPr>
                    <w:jc w:val="center"/>
                    <w:rPr>
                      <w:rFonts w:ascii="Bookman Old Style" w:eastAsia="Arial" w:hAnsi="Bookman Old Style" w:cs="Arial"/>
                      <w:color w:val="000000"/>
                    </w:rPr>
                  </w:pPr>
                </w:p>
              </w:tc>
              <w:tc>
                <w:tcPr>
                  <w:tcW w:w="1488" w:type="dxa"/>
                  <w:shd w:val="clear" w:color="auto" w:fill="auto"/>
                  <w:vAlign w:val="center"/>
                </w:tcPr>
                <w:p w14:paraId="4B1B5E2F" w14:textId="77777777" w:rsidR="001931C6" w:rsidRPr="00C95A27" w:rsidRDefault="001931C6" w:rsidP="001931C6">
                  <w:pPr>
                    <w:jc w:val="right"/>
                    <w:rPr>
                      <w:rFonts w:ascii="Bookman Old Style" w:eastAsia="Arial" w:hAnsi="Bookman Old Style" w:cs="Arial"/>
                      <w:color w:val="000000"/>
                    </w:rPr>
                  </w:pPr>
                </w:p>
              </w:tc>
              <w:tc>
                <w:tcPr>
                  <w:tcW w:w="1488" w:type="dxa"/>
                  <w:shd w:val="clear" w:color="auto" w:fill="auto"/>
                  <w:vAlign w:val="center"/>
                </w:tcPr>
                <w:p w14:paraId="73F920B7" w14:textId="77777777" w:rsidR="001931C6" w:rsidRPr="00C95A27" w:rsidRDefault="001931C6" w:rsidP="001931C6">
                  <w:pPr>
                    <w:jc w:val="right"/>
                    <w:rPr>
                      <w:rFonts w:ascii="Bookman Old Style" w:eastAsia="Arial" w:hAnsi="Bookman Old Style" w:cs="Arial"/>
                      <w:color w:val="000000"/>
                    </w:rPr>
                  </w:pPr>
                </w:p>
              </w:tc>
              <w:tc>
                <w:tcPr>
                  <w:tcW w:w="1488" w:type="dxa"/>
                  <w:shd w:val="clear" w:color="auto" w:fill="auto"/>
                  <w:vAlign w:val="center"/>
                </w:tcPr>
                <w:p w14:paraId="3768FF0C" w14:textId="77777777" w:rsidR="001931C6" w:rsidRPr="00C95A27" w:rsidRDefault="001931C6" w:rsidP="001931C6">
                  <w:pPr>
                    <w:jc w:val="right"/>
                    <w:rPr>
                      <w:rFonts w:ascii="Bookman Old Style" w:eastAsia="Arial" w:hAnsi="Bookman Old Style" w:cs="Arial"/>
                      <w:color w:val="000000"/>
                    </w:rPr>
                  </w:pPr>
                </w:p>
              </w:tc>
              <w:tc>
                <w:tcPr>
                  <w:tcW w:w="1488" w:type="dxa"/>
                  <w:shd w:val="clear" w:color="auto" w:fill="auto"/>
                  <w:vAlign w:val="center"/>
                </w:tcPr>
                <w:p w14:paraId="520D3EDC" w14:textId="77777777" w:rsidR="001931C6" w:rsidRPr="00C95A27" w:rsidRDefault="001931C6" w:rsidP="001931C6">
                  <w:pPr>
                    <w:jc w:val="right"/>
                    <w:rPr>
                      <w:rFonts w:ascii="Bookman Old Style" w:eastAsia="Arial" w:hAnsi="Bookman Old Style" w:cs="Arial"/>
                      <w:color w:val="000000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  <w:vAlign w:val="center"/>
                </w:tcPr>
                <w:p w14:paraId="61314D0B" w14:textId="77777777" w:rsidR="001931C6" w:rsidRPr="00C95A27" w:rsidRDefault="001931C6" w:rsidP="001931C6">
                  <w:pPr>
                    <w:jc w:val="right"/>
                    <w:rPr>
                      <w:rFonts w:ascii="Bookman Old Style" w:eastAsia="Arial" w:hAnsi="Bookman Old Style" w:cs="Arial"/>
                      <w:color w:val="000000"/>
                    </w:rPr>
                  </w:pPr>
                </w:p>
              </w:tc>
            </w:tr>
            <w:tr w:rsidR="001931C6" w:rsidRPr="00C95A27" w14:paraId="6A2E9EC6" w14:textId="77777777" w:rsidTr="001931C6">
              <w:tc>
                <w:tcPr>
                  <w:tcW w:w="1025" w:type="dxa"/>
                  <w:shd w:val="clear" w:color="auto" w:fill="auto"/>
                  <w:vAlign w:val="center"/>
                </w:tcPr>
                <w:p w14:paraId="4385459D" w14:textId="77777777" w:rsidR="001931C6" w:rsidRPr="00C95A27" w:rsidRDefault="001931C6" w:rsidP="001931C6">
                  <w:pPr>
                    <w:jc w:val="center"/>
                    <w:rPr>
                      <w:rFonts w:ascii="Bookman Old Style" w:eastAsia="Arial" w:hAnsi="Bookman Old Style" w:cs="Arial"/>
                      <w:color w:val="000000"/>
                    </w:rPr>
                  </w:pP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14:paraId="6ACC7D69" w14:textId="77777777" w:rsidR="001931C6" w:rsidRPr="00C95A27" w:rsidRDefault="001931C6" w:rsidP="001931C6">
                  <w:pPr>
                    <w:jc w:val="center"/>
                    <w:rPr>
                      <w:rFonts w:ascii="Bookman Old Style" w:eastAsia="Arial" w:hAnsi="Bookman Old Style" w:cs="Arial"/>
                      <w:color w:val="000000"/>
                    </w:rPr>
                  </w:pPr>
                </w:p>
              </w:tc>
              <w:tc>
                <w:tcPr>
                  <w:tcW w:w="1488" w:type="dxa"/>
                  <w:shd w:val="clear" w:color="auto" w:fill="auto"/>
                  <w:vAlign w:val="center"/>
                </w:tcPr>
                <w:p w14:paraId="41F41C22" w14:textId="77777777" w:rsidR="001931C6" w:rsidRPr="00C95A27" w:rsidRDefault="001931C6" w:rsidP="001931C6">
                  <w:pPr>
                    <w:jc w:val="right"/>
                    <w:rPr>
                      <w:rFonts w:ascii="Bookman Old Style" w:eastAsia="Arial" w:hAnsi="Bookman Old Style" w:cs="Arial"/>
                      <w:color w:val="000000"/>
                    </w:rPr>
                  </w:pPr>
                </w:p>
              </w:tc>
              <w:tc>
                <w:tcPr>
                  <w:tcW w:w="1488" w:type="dxa"/>
                  <w:shd w:val="clear" w:color="auto" w:fill="auto"/>
                  <w:vAlign w:val="center"/>
                </w:tcPr>
                <w:p w14:paraId="4CE808E9" w14:textId="77777777" w:rsidR="001931C6" w:rsidRPr="00C95A27" w:rsidRDefault="001931C6" w:rsidP="001931C6">
                  <w:pPr>
                    <w:jc w:val="right"/>
                    <w:rPr>
                      <w:rFonts w:ascii="Bookman Old Style" w:eastAsia="Arial" w:hAnsi="Bookman Old Style" w:cs="Arial"/>
                      <w:color w:val="000000"/>
                    </w:rPr>
                  </w:pPr>
                </w:p>
              </w:tc>
              <w:tc>
                <w:tcPr>
                  <w:tcW w:w="1488" w:type="dxa"/>
                  <w:shd w:val="clear" w:color="auto" w:fill="auto"/>
                  <w:vAlign w:val="center"/>
                </w:tcPr>
                <w:p w14:paraId="7CAAB433" w14:textId="77777777" w:rsidR="001931C6" w:rsidRPr="00C95A27" w:rsidRDefault="001931C6" w:rsidP="001931C6">
                  <w:pPr>
                    <w:jc w:val="right"/>
                    <w:rPr>
                      <w:rFonts w:ascii="Bookman Old Style" w:eastAsia="Arial" w:hAnsi="Bookman Old Style" w:cs="Arial"/>
                      <w:color w:val="000000"/>
                    </w:rPr>
                  </w:pPr>
                </w:p>
              </w:tc>
              <w:tc>
                <w:tcPr>
                  <w:tcW w:w="1488" w:type="dxa"/>
                  <w:shd w:val="clear" w:color="auto" w:fill="auto"/>
                  <w:vAlign w:val="center"/>
                </w:tcPr>
                <w:p w14:paraId="3BCFF566" w14:textId="77777777" w:rsidR="001931C6" w:rsidRPr="00C95A27" w:rsidRDefault="001931C6" w:rsidP="001931C6">
                  <w:pPr>
                    <w:jc w:val="right"/>
                    <w:rPr>
                      <w:rFonts w:ascii="Bookman Old Style" w:eastAsia="Arial" w:hAnsi="Bookman Old Style" w:cs="Arial"/>
                      <w:color w:val="000000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  <w:vAlign w:val="center"/>
                </w:tcPr>
                <w:p w14:paraId="3406210C" w14:textId="77777777" w:rsidR="001931C6" w:rsidRPr="00C95A27" w:rsidRDefault="001931C6" w:rsidP="001931C6">
                  <w:pPr>
                    <w:jc w:val="right"/>
                    <w:rPr>
                      <w:rFonts w:ascii="Bookman Old Style" w:eastAsia="Arial" w:hAnsi="Bookman Old Style" w:cs="Arial"/>
                      <w:color w:val="000000"/>
                    </w:rPr>
                  </w:pPr>
                </w:p>
              </w:tc>
            </w:tr>
          </w:tbl>
          <w:p w14:paraId="198E14D5" w14:textId="77777777" w:rsidR="001931C6" w:rsidRPr="00C95A27" w:rsidRDefault="001931C6">
            <w:pPr>
              <w:rPr>
                <w:rFonts w:ascii="Bookman Old Style" w:eastAsia="Arial" w:hAnsi="Bookman Old Style" w:cs="Arial"/>
                <w:color w:val="000000"/>
              </w:rPr>
            </w:pPr>
          </w:p>
          <w:p w14:paraId="7AC1EF5D" w14:textId="77777777" w:rsidR="001931C6" w:rsidRPr="00C95A27" w:rsidRDefault="001931C6" w:rsidP="001931C6">
            <w:pPr>
              <w:numPr>
                <w:ilvl w:val="0"/>
                <w:numId w:val="5"/>
              </w:numPr>
              <w:ind w:left="360"/>
              <w:rPr>
                <w:rFonts w:ascii="Bookman Old Style" w:eastAsia="Arial" w:hAnsi="Bookman Old Style" w:cs="Arial"/>
              </w:rPr>
            </w:pPr>
            <w:r w:rsidRPr="00C95A27">
              <w:rPr>
                <w:rFonts w:ascii="Bookman Old Style" w:eastAsia="Arial" w:hAnsi="Bookman Old Style" w:cs="Arial"/>
                <w:i/>
              </w:rPr>
              <w:t>input as indicated in your draft Expenditure Matrix</w:t>
            </w:r>
          </w:p>
          <w:p w14:paraId="7D08C7A1" w14:textId="77777777" w:rsidR="001931C6" w:rsidRPr="00C95A27" w:rsidRDefault="001931C6" w:rsidP="001931C6">
            <w:pPr>
              <w:numPr>
                <w:ilvl w:val="0"/>
                <w:numId w:val="5"/>
              </w:numPr>
              <w:ind w:left="360"/>
              <w:rPr>
                <w:rFonts w:ascii="Bookman Old Style" w:eastAsia="Arial" w:hAnsi="Bookman Old Style" w:cs="Arial"/>
                <w:i/>
              </w:rPr>
            </w:pPr>
            <w:r w:rsidRPr="00C95A27">
              <w:rPr>
                <w:rFonts w:ascii="Bookman Old Style" w:eastAsia="Arial" w:hAnsi="Bookman Old Style" w:cs="Arial"/>
                <w:i/>
              </w:rPr>
              <w:t xml:space="preserve">you may delete expenses column that are not applicable or change to applicable expense </w:t>
            </w:r>
          </w:p>
          <w:p w14:paraId="54DF6DA3" w14:textId="77777777" w:rsidR="001931C6" w:rsidRPr="00C95A27" w:rsidRDefault="001931C6" w:rsidP="001931C6">
            <w:pPr>
              <w:ind w:left="360"/>
              <w:rPr>
                <w:rFonts w:ascii="Bookman Old Style" w:eastAsia="Arial" w:hAnsi="Bookman Old Style" w:cs="Arial"/>
                <w:i/>
                <w:color w:val="C00000"/>
              </w:rPr>
            </w:pPr>
            <w:r w:rsidRPr="00C95A27">
              <w:rPr>
                <w:rFonts w:ascii="Bookman Old Style" w:eastAsia="Arial" w:hAnsi="Bookman Old Style" w:cs="Arial"/>
                <w:i/>
              </w:rPr>
              <w:t>(eg. expenses: Board and lodging, communication expenses, supplies, etc.)</w:t>
            </w:r>
          </w:p>
        </w:tc>
      </w:tr>
    </w:tbl>
    <w:p w14:paraId="6CFA68DF" w14:textId="77777777" w:rsidR="001931C6" w:rsidRPr="00C95A27" w:rsidRDefault="001931C6">
      <w:pPr>
        <w:tabs>
          <w:tab w:val="left" w:pos="1282"/>
        </w:tabs>
        <w:rPr>
          <w:rFonts w:ascii="Bookman Old Style" w:eastAsia="Arial" w:hAnsi="Bookman Old Style" w:cs="Arial"/>
        </w:rPr>
      </w:pPr>
    </w:p>
    <w:tbl>
      <w:tblPr>
        <w:tblW w:w="10206" w:type="dxa"/>
        <w:tblInd w:w="-120" w:type="dxa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26"/>
        <w:gridCol w:w="3969"/>
        <w:gridCol w:w="5811"/>
      </w:tblGrid>
      <w:tr w:rsidR="001931C6" w:rsidRPr="00C95A27" w14:paraId="079D26AE" w14:textId="77777777" w:rsidTr="001931C6">
        <w:trPr>
          <w:trHeight w:val="288"/>
        </w:trPr>
        <w:tc>
          <w:tcPr>
            <w:tcW w:w="10206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5D962D38" w14:textId="77777777" w:rsidR="001931C6" w:rsidRPr="00C95A27" w:rsidRDefault="001931C6" w:rsidP="001931C6">
            <w:pPr>
              <w:numPr>
                <w:ilvl w:val="0"/>
                <w:numId w:val="3"/>
              </w:numPr>
              <w:rPr>
                <w:rFonts w:ascii="Bookman Old Style" w:eastAsia="Arial" w:hAnsi="Bookman Old Style" w:cs="Arial"/>
                <w:b/>
                <w:color w:val="000000"/>
              </w:rPr>
            </w:pPr>
            <w:r w:rsidRPr="00C95A27">
              <w:rPr>
                <w:rFonts w:ascii="Bookman Old Style" w:eastAsia="Arial" w:hAnsi="Bookman Old Style" w:cs="Arial"/>
                <w:b/>
                <w:color w:val="000000"/>
              </w:rPr>
              <w:t>(Title of Activity)</w:t>
            </w:r>
          </w:p>
          <w:p w14:paraId="6551A112" w14:textId="77777777" w:rsidR="001931C6" w:rsidRPr="00C95A27" w:rsidRDefault="001931C6" w:rsidP="001931C6">
            <w:pPr>
              <w:ind w:left="720"/>
              <w:rPr>
                <w:rFonts w:ascii="Bookman Old Style" w:eastAsia="Arial" w:hAnsi="Bookman Old Style" w:cs="Arial"/>
                <w:color w:val="000000"/>
              </w:rPr>
            </w:pPr>
          </w:p>
        </w:tc>
      </w:tr>
      <w:tr w:rsidR="001931C6" w:rsidRPr="00C95A27" w14:paraId="1A97EF2B" w14:textId="77777777" w:rsidTr="001931C6">
        <w:trPr>
          <w:trHeight w:val="384"/>
        </w:trPr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32E18D58" w14:textId="77777777" w:rsidR="001931C6" w:rsidRPr="00C95A27" w:rsidRDefault="001931C6" w:rsidP="001931C6">
            <w:pPr>
              <w:jc w:val="center"/>
              <w:rPr>
                <w:rFonts w:ascii="Bookman Old Style" w:eastAsia="Arial" w:hAnsi="Bookman Old Style" w:cs="Arial"/>
              </w:rPr>
            </w:pPr>
            <w:r w:rsidRPr="00C95A27">
              <w:rPr>
                <w:rFonts w:ascii="Bookman Old Style" w:eastAsia="Arial" w:hAnsi="Bookman Old Style" w:cs="Arial"/>
              </w:rPr>
              <w:t> </w:t>
            </w:r>
          </w:p>
        </w:tc>
        <w:tc>
          <w:tcPr>
            <w:tcW w:w="3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F84249" w14:textId="77777777" w:rsidR="001931C6" w:rsidRPr="00C95A27" w:rsidRDefault="001931C6" w:rsidP="001931C6">
            <w:pPr>
              <w:numPr>
                <w:ilvl w:val="1"/>
                <w:numId w:val="6"/>
              </w:numPr>
              <w:rPr>
                <w:rFonts w:ascii="Bookman Old Style" w:eastAsia="Arial" w:hAnsi="Bookman Old Style" w:cs="Arial"/>
                <w:color w:val="000000"/>
              </w:rPr>
            </w:pPr>
            <w:r w:rsidRPr="00C95A27">
              <w:rPr>
                <w:rFonts w:ascii="Bookman Old Style" w:eastAsia="Arial" w:hAnsi="Bookman Old Style" w:cs="Arial"/>
                <w:color w:val="000000"/>
              </w:rPr>
              <w:t>Date of Conduct:</w:t>
            </w:r>
          </w:p>
        </w:tc>
        <w:tc>
          <w:tcPr>
            <w:tcW w:w="58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13B1C6" w14:textId="77777777" w:rsidR="001931C6" w:rsidRPr="00C95A27" w:rsidRDefault="001931C6" w:rsidP="001931C6">
            <w:pPr>
              <w:numPr>
                <w:ilvl w:val="1"/>
                <w:numId w:val="6"/>
              </w:numPr>
              <w:rPr>
                <w:rFonts w:ascii="Bookman Old Style" w:eastAsia="Arial" w:hAnsi="Bookman Old Style" w:cs="Arial"/>
                <w:color w:val="000000"/>
              </w:rPr>
            </w:pPr>
            <w:r w:rsidRPr="00C95A27">
              <w:rPr>
                <w:rFonts w:ascii="Bookman Old Style" w:eastAsia="Arial" w:hAnsi="Bookman Old Style" w:cs="Arial"/>
                <w:color w:val="000000"/>
              </w:rPr>
              <w:t>Duration of Activity:</w:t>
            </w:r>
          </w:p>
        </w:tc>
      </w:tr>
      <w:tr w:rsidR="001931C6" w:rsidRPr="00C95A27" w14:paraId="75EC1DC8" w14:textId="77777777" w:rsidTr="001931C6">
        <w:trPr>
          <w:trHeight w:val="444"/>
        </w:trPr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51BF105F" w14:textId="77777777" w:rsidR="001931C6" w:rsidRPr="00C95A27" w:rsidRDefault="001931C6" w:rsidP="001931C6">
            <w:pPr>
              <w:widowControl w:val="0"/>
              <w:spacing w:line="276" w:lineRule="auto"/>
              <w:rPr>
                <w:rFonts w:ascii="Bookman Old Style" w:eastAsia="Arial" w:hAnsi="Bookman Old Style" w:cs="Arial"/>
                <w:color w:val="00000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E3FEDB" w14:textId="77777777" w:rsidR="001931C6" w:rsidRPr="00C95A27" w:rsidRDefault="001931C6" w:rsidP="001931C6">
            <w:pPr>
              <w:numPr>
                <w:ilvl w:val="1"/>
                <w:numId w:val="6"/>
              </w:numPr>
              <w:rPr>
                <w:rFonts w:ascii="Bookman Old Style" w:eastAsia="Arial" w:hAnsi="Bookman Old Style" w:cs="Arial"/>
                <w:color w:val="000000"/>
              </w:rPr>
            </w:pPr>
            <w:r w:rsidRPr="00C95A27">
              <w:rPr>
                <w:rFonts w:ascii="Bookman Old Style" w:eastAsia="Arial" w:hAnsi="Bookman Old Style" w:cs="Arial"/>
                <w:color w:val="000000"/>
              </w:rPr>
              <w:t>Venue/Platform: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B4D214" w14:textId="77777777" w:rsidR="001931C6" w:rsidRPr="00C95A27" w:rsidRDefault="001931C6" w:rsidP="001931C6">
            <w:pPr>
              <w:numPr>
                <w:ilvl w:val="1"/>
                <w:numId w:val="6"/>
              </w:numPr>
              <w:rPr>
                <w:rFonts w:ascii="Bookman Old Style" w:eastAsia="Arial" w:hAnsi="Bookman Old Style" w:cs="Arial"/>
                <w:color w:val="000000"/>
              </w:rPr>
            </w:pPr>
            <w:r w:rsidRPr="00C95A27">
              <w:rPr>
                <w:rFonts w:ascii="Bookman Old Style" w:eastAsia="Arial" w:hAnsi="Bookman Old Style" w:cs="Arial"/>
                <w:color w:val="000000"/>
              </w:rPr>
              <w:t>Target Participants:</w:t>
            </w:r>
          </w:p>
        </w:tc>
      </w:tr>
      <w:tr w:rsidR="001931C6" w:rsidRPr="00C95A27" w14:paraId="6850A4AD" w14:textId="77777777" w:rsidTr="001931C6">
        <w:trPr>
          <w:trHeight w:val="555"/>
        </w:trPr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7E3F7DA9" w14:textId="77777777" w:rsidR="001931C6" w:rsidRPr="00C95A27" w:rsidRDefault="001931C6" w:rsidP="001931C6">
            <w:pPr>
              <w:widowControl w:val="0"/>
              <w:spacing w:line="276" w:lineRule="auto"/>
              <w:rPr>
                <w:rFonts w:ascii="Bookman Old Style" w:eastAsia="Arial" w:hAnsi="Bookman Old Style" w:cs="Arial"/>
                <w:color w:val="000000"/>
              </w:rPr>
            </w:pPr>
          </w:p>
        </w:tc>
        <w:tc>
          <w:tcPr>
            <w:tcW w:w="97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C4ADE9" w14:textId="77777777" w:rsidR="001931C6" w:rsidRPr="00C95A27" w:rsidRDefault="001931C6" w:rsidP="001931C6">
            <w:pPr>
              <w:numPr>
                <w:ilvl w:val="1"/>
                <w:numId w:val="6"/>
              </w:numPr>
              <w:rPr>
                <w:rFonts w:ascii="Bookman Old Style" w:eastAsia="Arial" w:hAnsi="Bookman Old Style" w:cs="Arial"/>
                <w:color w:val="000000"/>
              </w:rPr>
            </w:pPr>
            <w:r w:rsidRPr="00C95A27">
              <w:rPr>
                <w:rFonts w:ascii="Bookman Old Style" w:eastAsia="Arial" w:hAnsi="Bookman Old Style" w:cs="Arial"/>
                <w:color w:val="000000"/>
              </w:rPr>
              <w:t>Activity Rationale:</w:t>
            </w:r>
          </w:p>
        </w:tc>
      </w:tr>
      <w:tr w:rsidR="001931C6" w:rsidRPr="00C95A27" w14:paraId="4355683A" w14:textId="77777777" w:rsidTr="001931C6">
        <w:trPr>
          <w:trHeight w:val="256"/>
        </w:trPr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78CA634D" w14:textId="77777777" w:rsidR="001931C6" w:rsidRPr="00C95A27" w:rsidRDefault="001931C6" w:rsidP="001931C6">
            <w:pPr>
              <w:widowControl w:val="0"/>
              <w:spacing w:line="276" w:lineRule="auto"/>
              <w:rPr>
                <w:rFonts w:ascii="Bookman Old Style" w:eastAsia="Arial" w:hAnsi="Bookman Old Style" w:cs="Arial"/>
                <w:color w:val="000000"/>
              </w:rPr>
            </w:pPr>
          </w:p>
        </w:tc>
        <w:tc>
          <w:tcPr>
            <w:tcW w:w="97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5074BE" w14:textId="77777777" w:rsidR="001931C6" w:rsidRPr="00C95A27" w:rsidRDefault="001931C6" w:rsidP="001931C6">
            <w:pPr>
              <w:numPr>
                <w:ilvl w:val="1"/>
                <w:numId w:val="6"/>
              </w:numPr>
              <w:rPr>
                <w:rFonts w:ascii="Bookman Old Style" w:eastAsia="Arial" w:hAnsi="Bookman Old Style" w:cs="Arial"/>
                <w:color w:val="000000"/>
              </w:rPr>
            </w:pPr>
            <w:r w:rsidRPr="00C95A27">
              <w:rPr>
                <w:rFonts w:ascii="Bookman Old Style" w:eastAsia="Arial" w:hAnsi="Bookman Old Style" w:cs="Arial"/>
                <w:color w:val="000000"/>
              </w:rPr>
              <w:t>Objective:</w:t>
            </w:r>
          </w:p>
          <w:p w14:paraId="349B4290" w14:textId="77777777" w:rsidR="001931C6" w:rsidRPr="00C95A27" w:rsidRDefault="001931C6">
            <w:pPr>
              <w:rPr>
                <w:rFonts w:ascii="Bookman Old Style" w:eastAsia="Arial" w:hAnsi="Bookman Old Style" w:cs="Arial"/>
              </w:rPr>
            </w:pPr>
          </w:p>
        </w:tc>
      </w:tr>
      <w:tr w:rsidR="001931C6" w:rsidRPr="00C95A27" w14:paraId="0FA80C91" w14:textId="77777777" w:rsidTr="001931C6">
        <w:trPr>
          <w:trHeight w:val="585"/>
        </w:trPr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3E8C51B6" w14:textId="77777777" w:rsidR="001931C6" w:rsidRPr="00C95A27" w:rsidRDefault="001931C6" w:rsidP="001931C6">
            <w:pPr>
              <w:widowControl w:val="0"/>
              <w:spacing w:line="276" w:lineRule="auto"/>
              <w:rPr>
                <w:rFonts w:ascii="Bookman Old Style" w:eastAsia="Arial" w:hAnsi="Bookman Old Style" w:cs="Arial"/>
              </w:rPr>
            </w:pPr>
          </w:p>
        </w:tc>
        <w:tc>
          <w:tcPr>
            <w:tcW w:w="97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278863" w14:textId="77777777" w:rsidR="001931C6" w:rsidRPr="00C95A27" w:rsidRDefault="001931C6" w:rsidP="001931C6">
            <w:pPr>
              <w:numPr>
                <w:ilvl w:val="1"/>
                <w:numId w:val="6"/>
              </w:numPr>
              <w:rPr>
                <w:rFonts w:ascii="Bookman Old Style" w:eastAsia="Arial" w:hAnsi="Bookman Old Style" w:cs="Arial"/>
                <w:color w:val="000000"/>
              </w:rPr>
            </w:pPr>
            <w:r w:rsidRPr="00C95A27">
              <w:rPr>
                <w:rFonts w:ascii="Bookman Old Style" w:eastAsia="Arial" w:hAnsi="Bookman Old Style" w:cs="Arial"/>
                <w:color w:val="000000"/>
              </w:rPr>
              <w:t>Expected Output:</w:t>
            </w:r>
          </w:p>
        </w:tc>
      </w:tr>
      <w:tr w:rsidR="001931C6" w:rsidRPr="00C95A27" w14:paraId="4F21A435" w14:textId="77777777" w:rsidTr="001931C6">
        <w:trPr>
          <w:trHeight w:val="585"/>
        </w:trPr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3CF6DEE8" w14:textId="77777777" w:rsidR="001931C6" w:rsidRPr="00C95A27" w:rsidRDefault="001931C6" w:rsidP="001931C6">
            <w:pPr>
              <w:widowControl w:val="0"/>
              <w:spacing w:line="276" w:lineRule="auto"/>
              <w:rPr>
                <w:rFonts w:ascii="Bookman Old Style" w:eastAsia="Arial" w:hAnsi="Bookman Old Style" w:cs="Arial"/>
                <w:color w:val="000000"/>
              </w:rPr>
            </w:pPr>
          </w:p>
        </w:tc>
        <w:tc>
          <w:tcPr>
            <w:tcW w:w="97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D24804" w14:textId="77777777" w:rsidR="001931C6" w:rsidRPr="00C95A27" w:rsidRDefault="001931C6" w:rsidP="001931C6">
            <w:pPr>
              <w:numPr>
                <w:ilvl w:val="1"/>
                <w:numId w:val="6"/>
              </w:numPr>
              <w:rPr>
                <w:rFonts w:ascii="Bookman Old Style" w:eastAsia="Arial" w:hAnsi="Bookman Old Style" w:cs="Arial"/>
                <w:color w:val="000000"/>
              </w:rPr>
            </w:pPr>
            <w:r w:rsidRPr="00C95A27">
              <w:rPr>
                <w:rFonts w:ascii="Bookman Old Style" w:eastAsia="Arial" w:hAnsi="Bookman Old Style" w:cs="Arial"/>
                <w:color w:val="000000"/>
              </w:rPr>
              <w:t>Methodology:</w:t>
            </w:r>
          </w:p>
        </w:tc>
      </w:tr>
      <w:tr w:rsidR="001931C6" w:rsidRPr="00C95A27" w14:paraId="2E722432" w14:textId="77777777" w:rsidTr="001931C6">
        <w:trPr>
          <w:trHeight w:val="585"/>
        </w:trPr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58A56E87" w14:textId="77777777" w:rsidR="001931C6" w:rsidRPr="00C95A27" w:rsidRDefault="001931C6" w:rsidP="001931C6">
            <w:pPr>
              <w:widowControl w:val="0"/>
              <w:spacing w:line="276" w:lineRule="auto"/>
              <w:rPr>
                <w:rFonts w:ascii="Bookman Old Style" w:eastAsia="Arial" w:hAnsi="Bookman Old Style" w:cs="Arial"/>
                <w:color w:val="000000"/>
              </w:rPr>
            </w:pPr>
          </w:p>
        </w:tc>
        <w:tc>
          <w:tcPr>
            <w:tcW w:w="97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8E12BF" w14:textId="77777777" w:rsidR="001931C6" w:rsidRPr="00C95A27" w:rsidRDefault="001931C6" w:rsidP="001931C6">
            <w:pPr>
              <w:numPr>
                <w:ilvl w:val="1"/>
                <w:numId w:val="6"/>
              </w:numPr>
              <w:rPr>
                <w:rFonts w:ascii="Bookman Old Style" w:eastAsia="Arial" w:hAnsi="Bookman Old Style" w:cs="Arial"/>
                <w:color w:val="000000"/>
              </w:rPr>
            </w:pPr>
            <w:r w:rsidRPr="00C95A27">
              <w:rPr>
                <w:rFonts w:ascii="Bookman Old Style" w:eastAsia="Arial" w:hAnsi="Bookman Old Style" w:cs="Arial"/>
                <w:color w:val="000000"/>
              </w:rPr>
              <w:t>Resource Requirement</w:t>
            </w:r>
          </w:p>
        </w:tc>
      </w:tr>
      <w:tr w:rsidR="001931C6" w:rsidRPr="00C95A27" w14:paraId="2373BE46" w14:textId="77777777" w:rsidTr="001931C6">
        <w:trPr>
          <w:trHeight w:val="585"/>
        </w:trPr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6BE360D6" w14:textId="77777777" w:rsidR="001931C6" w:rsidRPr="00C95A27" w:rsidRDefault="001931C6" w:rsidP="001931C6">
            <w:pPr>
              <w:widowControl w:val="0"/>
              <w:spacing w:line="276" w:lineRule="auto"/>
              <w:rPr>
                <w:rFonts w:ascii="Bookman Old Style" w:eastAsia="Arial" w:hAnsi="Bookman Old Style" w:cs="Arial"/>
                <w:color w:val="000000"/>
              </w:rPr>
            </w:pPr>
          </w:p>
        </w:tc>
        <w:tc>
          <w:tcPr>
            <w:tcW w:w="97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06E74F" w14:textId="77777777" w:rsidR="001931C6" w:rsidRPr="00C95A27" w:rsidRDefault="001931C6" w:rsidP="001931C6">
            <w:pPr>
              <w:numPr>
                <w:ilvl w:val="1"/>
                <w:numId w:val="6"/>
              </w:numPr>
              <w:rPr>
                <w:rFonts w:ascii="Bookman Old Style" w:eastAsia="Arial" w:hAnsi="Bookman Old Style" w:cs="Arial"/>
                <w:color w:val="000000"/>
              </w:rPr>
            </w:pPr>
            <w:r w:rsidRPr="00C95A27">
              <w:rPr>
                <w:rFonts w:ascii="Bookman Old Style" w:eastAsia="Arial" w:hAnsi="Bookman Old Style" w:cs="Arial"/>
                <w:color w:val="000000"/>
              </w:rPr>
              <w:t>Budgetary Requirement</w:t>
            </w:r>
          </w:p>
          <w:tbl>
            <w:tblPr>
              <w:tblW w:w="9670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025"/>
              <w:gridCol w:w="992"/>
              <w:gridCol w:w="1488"/>
              <w:gridCol w:w="1488"/>
              <w:gridCol w:w="1488"/>
              <w:gridCol w:w="1488"/>
              <w:gridCol w:w="1701"/>
            </w:tblGrid>
            <w:tr w:rsidR="001931C6" w:rsidRPr="00C95A27" w14:paraId="48DB64B3" w14:textId="77777777" w:rsidTr="001931C6">
              <w:tc>
                <w:tcPr>
                  <w:tcW w:w="1025" w:type="dxa"/>
                  <w:vMerge w:val="restart"/>
                  <w:shd w:val="clear" w:color="auto" w:fill="808080"/>
                  <w:vAlign w:val="center"/>
                </w:tcPr>
                <w:p w14:paraId="5CE47506" w14:textId="77777777" w:rsidR="001931C6" w:rsidRPr="00C95A27" w:rsidRDefault="001931C6" w:rsidP="001931C6">
                  <w:pPr>
                    <w:jc w:val="center"/>
                    <w:rPr>
                      <w:rFonts w:ascii="Bookman Old Style" w:eastAsia="Arial" w:hAnsi="Bookman Old Style" w:cs="Arial"/>
                      <w:color w:val="FFFFFF"/>
                    </w:rPr>
                  </w:pPr>
                  <w:r w:rsidRPr="00C95A27">
                    <w:rPr>
                      <w:rFonts w:ascii="Bookman Old Style" w:eastAsia="Arial" w:hAnsi="Bookman Old Style" w:cs="Arial"/>
                      <w:color w:val="FFFFFF"/>
                    </w:rPr>
                    <w:t>Batch</w:t>
                  </w:r>
                </w:p>
              </w:tc>
              <w:tc>
                <w:tcPr>
                  <w:tcW w:w="992" w:type="dxa"/>
                  <w:vMerge w:val="restart"/>
                  <w:shd w:val="clear" w:color="auto" w:fill="808080"/>
                  <w:vAlign w:val="center"/>
                </w:tcPr>
                <w:p w14:paraId="436A5147" w14:textId="77777777" w:rsidR="001931C6" w:rsidRPr="00C95A27" w:rsidRDefault="001931C6" w:rsidP="001931C6">
                  <w:pPr>
                    <w:jc w:val="center"/>
                    <w:rPr>
                      <w:rFonts w:ascii="Bookman Old Style" w:eastAsia="Arial" w:hAnsi="Bookman Old Style" w:cs="Arial"/>
                      <w:color w:val="FFFFFF"/>
                    </w:rPr>
                  </w:pPr>
                  <w:r w:rsidRPr="00C95A27">
                    <w:rPr>
                      <w:rFonts w:ascii="Bookman Old Style" w:eastAsia="Arial" w:hAnsi="Bookman Old Style" w:cs="Arial"/>
                      <w:color w:val="FFFFFF"/>
                    </w:rPr>
                    <w:t>No. of Pax</w:t>
                  </w:r>
                </w:p>
              </w:tc>
              <w:tc>
                <w:tcPr>
                  <w:tcW w:w="5952" w:type="dxa"/>
                  <w:gridSpan w:val="4"/>
                  <w:shd w:val="clear" w:color="auto" w:fill="808080"/>
                  <w:vAlign w:val="center"/>
                </w:tcPr>
                <w:p w14:paraId="60BCF26C" w14:textId="77777777" w:rsidR="001931C6" w:rsidRPr="00C95A27" w:rsidRDefault="001931C6" w:rsidP="001931C6">
                  <w:pPr>
                    <w:jc w:val="center"/>
                    <w:rPr>
                      <w:rFonts w:ascii="Bookman Old Style" w:eastAsia="Arial" w:hAnsi="Bookman Old Style" w:cs="Arial"/>
                      <w:color w:val="FFFFFF"/>
                    </w:rPr>
                  </w:pPr>
                  <w:r w:rsidRPr="00C95A27">
                    <w:rPr>
                      <w:rFonts w:ascii="Bookman Old Style" w:eastAsia="Arial" w:hAnsi="Bookman Old Style" w:cs="Arial"/>
                      <w:color w:val="FFFFFF"/>
                    </w:rPr>
                    <w:t>EXPENSES</w:t>
                  </w:r>
                </w:p>
              </w:tc>
              <w:tc>
                <w:tcPr>
                  <w:tcW w:w="1701" w:type="dxa"/>
                  <w:vMerge w:val="restart"/>
                  <w:shd w:val="clear" w:color="auto" w:fill="808080"/>
                  <w:vAlign w:val="center"/>
                </w:tcPr>
                <w:p w14:paraId="4BAD0D13" w14:textId="77777777" w:rsidR="001931C6" w:rsidRPr="00C95A27" w:rsidRDefault="001931C6" w:rsidP="001931C6">
                  <w:pPr>
                    <w:ind w:left="360" w:hanging="360"/>
                    <w:jc w:val="center"/>
                    <w:rPr>
                      <w:rFonts w:ascii="Bookman Old Style" w:eastAsia="Arial" w:hAnsi="Bookman Old Style" w:cs="Arial"/>
                      <w:color w:val="FFFFFF"/>
                    </w:rPr>
                  </w:pPr>
                  <w:r w:rsidRPr="00C95A27">
                    <w:rPr>
                      <w:rFonts w:ascii="Bookman Old Style" w:eastAsia="Arial" w:hAnsi="Bookman Old Style" w:cs="Arial"/>
                      <w:color w:val="FFFFFF"/>
                    </w:rPr>
                    <w:t>TOTAL</w:t>
                  </w:r>
                </w:p>
              </w:tc>
            </w:tr>
            <w:tr w:rsidR="001931C6" w:rsidRPr="00C95A27" w14:paraId="67E375EB" w14:textId="77777777" w:rsidTr="001931C6">
              <w:tc>
                <w:tcPr>
                  <w:tcW w:w="1025" w:type="dxa"/>
                  <w:vMerge/>
                  <w:shd w:val="clear" w:color="auto" w:fill="808080"/>
                  <w:vAlign w:val="center"/>
                </w:tcPr>
                <w:p w14:paraId="23B2F5DB" w14:textId="77777777" w:rsidR="001931C6" w:rsidRPr="00C95A27" w:rsidRDefault="001931C6" w:rsidP="001931C6">
                  <w:pPr>
                    <w:widowControl w:val="0"/>
                    <w:spacing w:line="276" w:lineRule="auto"/>
                    <w:rPr>
                      <w:rFonts w:ascii="Bookman Old Style" w:eastAsia="Arial" w:hAnsi="Bookman Old Style" w:cs="Arial"/>
                      <w:color w:val="FFFFFF"/>
                    </w:rPr>
                  </w:pPr>
                </w:p>
              </w:tc>
              <w:tc>
                <w:tcPr>
                  <w:tcW w:w="992" w:type="dxa"/>
                  <w:vMerge/>
                  <w:shd w:val="clear" w:color="auto" w:fill="808080"/>
                  <w:vAlign w:val="center"/>
                </w:tcPr>
                <w:p w14:paraId="238E8955" w14:textId="77777777" w:rsidR="001931C6" w:rsidRPr="00C95A27" w:rsidRDefault="001931C6" w:rsidP="001931C6">
                  <w:pPr>
                    <w:widowControl w:val="0"/>
                    <w:spacing w:line="276" w:lineRule="auto"/>
                    <w:rPr>
                      <w:rFonts w:ascii="Bookman Old Style" w:eastAsia="Arial" w:hAnsi="Bookman Old Style" w:cs="Arial"/>
                      <w:color w:val="FFFFFF"/>
                    </w:rPr>
                  </w:pPr>
                </w:p>
              </w:tc>
              <w:tc>
                <w:tcPr>
                  <w:tcW w:w="1488" w:type="dxa"/>
                  <w:shd w:val="clear" w:color="auto" w:fill="808080"/>
                  <w:vAlign w:val="center"/>
                </w:tcPr>
                <w:p w14:paraId="2E375341" w14:textId="77777777" w:rsidR="001931C6" w:rsidRPr="00C95A27" w:rsidRDefault="001931C6" w:rsidP="001931C6">
                  <w:pPr>
                    <w:jc w:val="center"/>
                    <w:rPr>
                      <w:rFonts w:ascii="Bookman Old Style" w:eastAsia="Arial" w:hAnsi="Bookman Old Style" w:cs="Arial"/>
                      <w:color w:val="FFFFFF"/>
                    </w:rPr>
                  </w:pPr>
                  <w:r w:rsidRPr="00C95A27">
                    <w:rPr>
                      <w:rFonts w:ascii="Bookman Old Style" w:eastAsia="Arial" w:hAnsi="Bookman Old Style" w:cs="Arial"/>
                      <w:color w:val="FFFFFF"/>
                    </w:rPr>
                    <w:t>Supplies</w:t>
                  </w:r>
                </w:p>
              </w:tc>
              <w:tc>
                <w:tcPr>
                  <w:tcW w:w="1488" w:type="dxa"/>
                  <w:shd w:val="clear" w:color="auto" w:fill="808080"/>
                  <w:vAlign w:val="center"/>
                </w:tcPr>
                <w:p w14:paraId="1B81A222" w14:textId="77777777" w:rsidR="001931C6" w:rsidRPr="00C95A27" w:rsidRDefault="001931C6" w:rsidP="001931C6">
                  <w:pPr>
                    <w:jc w:val="center"/>
                    <w:rPr>
                      <w:rFonts w:ascii="Bookman Old Style" w:eastAsia="Arial" w:hAnsi="Bookman Old Style" w:cs="Arial"/>
                      <w:color w:val="FFFFFF"/>
                    </w:rPr>
                  </w:pPr>
                  <w:r w:rsidRPr="00C95A27">
                    <w:rPr>
                      <w:rFonts w:ascii="Bookman Old Style" w:eastAsia="Arial" w:hAnsi="Bookman Old Style" w:cs="Arial"/>
                      <w:color w:val="FFFFFF"/>
                    </w:rPr>
                    <w:t>Travel</w:t>
                  </w:r>
                </w:p>
              </w:tc>
              <w:tc>
                <w:tcPr>
                  <w:tcW w:w="1488" w:type="dxa"/>
                  <w:shd w:val="clear" w:color="auto" w:fill="808080"/>
                  <w:vAlign w:val="center"/>
                </w:tcPr>
                <w:p w14:paraId="5735AAB2" w14:textId="77777777" w:rsidR="001931C6" w:rsidRPr="00C95A27" w:rsidRDefault="001931C6" w:rsidP="001931C6">
                  <w:pPr>
                    <w:jc w:val="center"/>
                    <w:rPr>
                      <w:rFonts w:ascii="Bookman Old Style" w:eastAsia="Arial" w:hAnsi="Bookman Old Style" w:cs="Arial"/>
                      <w:color w:val="FFFFFF"/>
                    </w:rPr>
                  </w:pPr>
                  <w:r w:rsidRPr="00C95A27">
                    <w:rPr>
                      <w:rFonts w:ascii="Bookman Old Style" w:eastAsia="Arial" w:hAnsi="Bookman Old Style" w:cs="Arial"/>
                      <w:color w:val="FFFFFF"/>
                    </w:rPr>
                    <w:t>Honor-arium</w:t>
                  </w:r>
                </w:p>
              </w:tc>
              <w:tc>
                <w:tcPr>
                  <w:tcW w:w="1488" w:type="dxa"/>
                  <w:shd w:val="clear" w:color="auto" w:fill="808080"/>
                  <w:vAlign w:val="center"/>
                </w:tcPr>
                <w:p w14:paraId="40E25F48" w14:textId="77777777" w:rsidR="001931C6" w:rsidRPr="00C95A27" w:rsidRDefault="001931C6" w:rsidP="001931C6">
                  <w:pPr>
                    <w:jc w:val="center"/>
                    <w:rPr>
                      <w:rFonts w:ascii="Bookman Old Style" w:eastAsia="Arial" w:hAnsi="Bookman Old Style" w:cs="Arial"/>
                      <w:color w:val="FFFFFF"/>
                    </w:rPr>
                  </w:pPr>
                  <w:r w:rsidRPr="00C95A27">
                    <w:rPr>
                      <w:rFonts w:ascii="Bookman Old Style" w:eastAsia="Arial" w:hAnsi="Bookman Old Style" w:cs="Arial"/>
                      <w:color w:val="FFFFFF"/>
                    </w:rPr>
                    <w:t>Contingency</w:t>
                  </w:r>
                </w:p>
              </w:tc>
              <w:tc>
                <w:tcPr>
                  <w:tcW w:w="1701" w:type="dxa"/>
                  <w:vMerge/>
                  <w:shd w:val="clear" w:color="auto" w:fill="808080"/>
                  <w:vAlign w:val="center"/>
                </w:tcPr>
                <w:p w14:paraId="476E2738" w14:textId="77777777" w:rsidR="001931C6" w:rsidRPr="00C95A27" w:rsidRDefault="001931C6" w:rsidP="001931C6">
                  <w:pPr>
                    <w:widowControl w:val="0"/>
                    <w:spacing w:line="276" w:lineRule="auto"/>
                    <w:rPr>
                      <w:rFonts w:ascii="Bookman Old Style" w:eastAsia="Arial" w:hAnsi="Bookman Old Style" w:cs="Arial"/>
                      <w:color w:val="FFFFFF"/>
                    </w:rPr>
                  </w:pPr>
                </w:p>
              </w:tc>
            </w:tr>
            <w:tr w:rsidR="001931C6" w:rsidRPr="00C95A27" w14:paraId="7EA5AF21" w14:textId="77777777" w:rsidTr="001931C6">
              <w:tc>
                <w:tcPr>
                  <w:tcW w:w="1025" w:type="dxa"/>
                  <w:shd w:val="clear" w:color="auto" w:fill="auto"/>
                  <w:vAlign w:val="center"/>
                </w:tcPr>
                <w:p w14:paraId="1C2FABC3" w14:textId="77777777" w:rsidR="001931C6" w:rsidRPr="00C95A27" w:rsidRDefault="001931C6" w:rsidP="001931C6">
                  <w:pPr>
                    <w:jc w:val="center"/>
                    <w:rPr>
                      <w:rFonts w:ascii="Bookman Old Style" w:eastAsia="Arial" w:hAnsi="Bookman Old Style" w:cs="Arial"/>
                      <w:color w:val="000000"/>
                    </w:rPr>
                  </w:pP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14:paraId="6BDD2730" w14:textId="77777777" w:rsidR="001931C6" w:rsidRPr="00C95A27" w:rsidRDefault="001931C6" w:rsidP="001931C6">
                  <w:pPr>
                    <w:jc w:val="center"/>
                    <w:rPr>
                      <w:rFonts w:ascii="Bookman Old Style" w:eastAsia="Arial" w:hAnsi="Bookman Old Style" w:cs="Arial"/>
                      <w:color w:val="000000"/>
                    </w:rPr>
                  </w:pPr>
                </w:p>
              </w:tc>
              <w:tc>
                <w:tcPr>
                  <w:tcW w:w="1488" w:type="dxa"/>
                  <w:shd w:val="clear" w:color="auto" w:fill="auto"/>
                  <w:vAlign w:val="center"/>
                </w:tcPr>
                <w:p w14:paraId="1E3543FE" w14:textId="77777777" w:rsidR="001931C6" w:rsidRPr="00C95A27" w:rsidRDefault="001931C6" w:rsidP="001931C6">
                  <w:pPr>
                    <w:jc w:val="right"/>
                    <w:rPr>
                      <w:rFonts w:ascii="Bookman Old Style" w:eastAsia="Arial" w:hAnsi="Bookman Old Style" w:cs="Arial"/>
                      <w:color w:val="000000"/>
                    </w:rPr>
                  </w:pPr>
                </w:p>
              </w:tc>
              <w:tc>
                <w:tcPr>
                  <w:tcW w:w="1488" w:type="dxa"/>
                  <w:shd w:val="clear" w:color="auto" w:fill="auto"/>
                  <w:vAlign w:val="center"/>
                </w:tcPr>
                <w:p w14:paraId="7C7E1BF2" w14:textId="77777777" w:rsidR="001931C6" w:rsidRPr="00C95A27" w:rsidRDefault="001931C6" w:rsidP="001931C6">
                  <w:pPr>
                    <w:jc w:val="right"/>
                    <w:rPr>
                      <w:rFonts w:ascii="Bookman Old Style" w:eastAsia="Arial" w:hAnsi="Bookman Old Style" w:cs="Arial"/>
                      <w:color w:val="000000"/>
                    </w:rPr>
                  </w:pPr>
                </w:p>
              </w:tc>
              <w:tc>
                <w:tcPr>
                  <w:tcW w:w="1488" w:type="dxa"/>
                  <w:shd w:val="clear" w:color="auto" w:fill="auto"/>
                  <w:vAlign w:val="center"/>
                </w:tcPr>
                <w:p w14:paraId="0D03075B" w14:textId="77777777" w:rsidR="001931C6" w:rsidRPr="00C95A27" w:rsidRDefault="001931C6" w:rsidP="001931C6">
                  <w:pPr>
                    <w:jc w:val="right"/>
                    <w:rPr>
                      <w:rFonts w:ascii="Bookman Old Style" w:eastAsia="Arial" w:hAnsi="Bookman Old Style" w:cs="Arial"/>
                      <w:color w:val="000000"/>
                    </w:rPr>
                  </w:pPr>
                </w:p>
              </w:tc>
              <w:tc>
                <w:tcPr>
                  <w:tcW w:w="1488" w:type="dxa"/>
                  <w:shd w:val="clear" w:color="auto" w:fill="auto"/>
                  <w:vAlign w:val="center"/>
                </w:tcPr>
                <w:p w14:paraId="483DEC06" w14:textId="77777777" w:rsidR="001931C6" w:rsidRPr="00C95A27" w:rsidRDefault="001931C6" w:rsidP="001931C6">
                  <w:pPr>
                    <w:jc w:val="right"/>
                    <w:rPr>
                      <w:rFonts w:ascii="Bookman Old Style" w:eastAsia="Arial" w:hAnsi="Bookman Old Style" w:cs="Arial"/>
                      <w:color w:val="000000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  <w:vAlign w:val="center"/>
                </w:tcPr>
                <w:p w14:paraId="0A948457" w14:textId="77777777" w:rsidR="001931C6" w:rsidRPr="00C95A27" w:rsidRDefault="001931C6" w:rsidP="001931C6">
                  <w:pPr>
                    <w:jc w:val="right"/>
                    <w:rPr>
                      <w:rFonts w:ascii="Bookman Old Style" w:eastAsia="Arial" w:hAnsi="Bookman Old Style" w:cs="Arial"/>
                      <w:color w:val="000000"/>
                    </w:rPr>
                  </w:pPr>
                </w:p>
              </w:tc>
            </w:tr>
            <w:tr w:rsidR="001931C6" w:rsidRPr="00C95A27" w14:paraId="10C832A1" w14:textId="77777777" w:rsidTr="001931C6">
              <w:tc>
                <w:tcPr>
                  <w:tcW w:w="1025" w:type="dxa"/>
                  <w:shd w:val="clear" w:color="auto" w:fill="auto"/>
                  <w:vAlign w:val="center"/>
                </w:tcPr>
                <w:p w14:paraId="353C87AA" w14:textId="77777777" w:rsidR="001931C6" w:rsidRPr="00C95A27" w:rsidRDefault="001931C6" w:rsidP="001931C6">
                  <w:pPr>
                    <w:jc w:val="center"/>
                    <w:rPr>
                      <w:rFonts w:ascii="Bookman Old Style" w:eastAsia="Arial" w:hAnsi="Bookman Old Style" w:cs="Arial"/>
                      <w:color w:val="000000"/>
                    </w:rPr>
                  </w:pP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14:paraId="6E2D5634" w14:textId="77777777" w:rsidR="001931C6" w:rsidRPr="00C95A27" w:rsidRDefault="001931C6" w:rsidP="001931C6">
                  <w:pPr>
                    <w:jc w:val="center"/>
                    <w:rPr>
                      <w:rFonts w:ascii="Bookman Old Style" w:eastAsia="Arial" w:hAnsi="Bookman Old Style" w:cs="Arial"/>
                      <w:color w:val="000000"/>
                    </w:rPr>
                  </w:pPr>
                </w:p>
              </w:tc>
              <w:tc>
                <w:tcPr>
                  <w:tcW w:w="1488" w:type="dxa"/>
                  <w:shd w:val="clear" w:color="auto" w:fill="auto"/>
                  <w:vAlign w:val="center"/>
                </w:tcPr>
                <w:p w14:paraId="5C50F3BD" w14:textId="77777777" w:rsidR="001931C6" w:rsidRPr="00C95A27" w:rsidRDefault="001931C6" w:rsidP="001931C6">
                  <w:pPr>
                    <w:jc w:val="right"/>
                    <w:rPr>
                      <w:rFonts w:ascii="Bookman Old Style" w:eastAsia="Arial" w:hAnsi="Bookman Old Style" w:cs="Arial"/>
                      <w:color w:val="000000"/>
                    </w:rPr>
                  </w:pPr>
                </w:p>
              </w:tc>
              <w:tc>
                <w:tcPr>
                  <w:tcW w:w="1488" w:type="dxa"/>
                  <w:shd w:val="clear" w:color="auto" w:fill="auto"/>
                  <w:vAlign w:val="center"/>
                </w:tcPr>
                <w:p w14:paraId="28A37466" w14:textId="77777777" w:rsidR="001931C6" w:rsidRPr="00C95A27" w:rsidRDefault="001931C6" w:rsidP="001931C6">
                  <w:pPr>
                    <w:jc w:val="right"/>
                    <w:rPr>
                      <w:rFonts w:ascii="Bookman Old Style" w:eastAsia="Arial" w:hAnsi="Bookman Old Style" w:cs="Arial"/>
                      <w:color w:val="000000"/>
                    </w:rPr>
                  </w:pPr>
                </w:p>
              </w:tc>
              <w:tc>
                <w:tcPr>
                  <w:tcW w:w="1488" w:type="dxa"/>
                  <w:shd w:val="clear" w:color="auto" w:fill="auto"/>
                  <w:vAlign w:val="center"/>
                </w:tcPr>
                <w:p w14:paraId="21B5459F" w14:textId="77777777" w:rsidR="001931C6" w:rsidRPr="00C95A27" w:rsidRDefault="001931C6" w:rsidP="001931C6">
                  <w:pPr>
                    <w:jc w:val="right"/>
                    <w:rPr>
                      <w:rFonts w:ascii="Bookman Old Style" w:eastAsia="Arial" w:hAnsi="Bookman Old Style" w:cs="Arial"/>
                      <w:color w:val="000000"/>
                    </w:rPr>
                  </w:pPr>
                </w:p>
              </w:tc>
              <w:tc>
                <w:tcPr>
                  <w:tcW w:w="1488" w:type="dxa"/>
                  <w:shd w:val="clear" w:color="auto" w:fill="auto"/>
                  <w:vAlign w:val="center"/>
                </w:tcPr>
                <w:p w14:paraId="423CB310" w14:textId="77777777" w:rsidR="001931C6" w:rsidRPr="00C95A27" w:rsidRDefault="001931C6" w:rsidP="001931C6">
                  <w:pPr>
                    <w:jc w:val="right"/>
                    <w:rPr>
                      <w:rFonts w:ascii="Bookman Old Style" w:eastAsia="Arial" w:hAnsi="Bookman Old Style" w:cs="Arial"/>
                      <w:color w:val="000000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  <w:vAlign w:val="center"/>
                </w:tcPr>
                <w:p w14:paraId="2DAE3F89" w14:textId="77777777" w:rsidR="001931C6" w:rsidRPr="00C95A27" w:rsidRDefault="001931C6" w:rsidP="001931C6">
                  <w:pPr>
                    <w:jc w:val="right"/>
                    <w:rPr>
                      <w:rFonts w:ascii="Bookman Old Style" w:eastAsia="Arial" w:hAnsi="Bookman Old Style" w:cs="Arial"/>
                      <w:color w:val="000000"/>
                    </w:rPr>
                  </w:pPr>
                </w:p>
              </w:tc>
            </w:tr>
            <w:tr w:rsidR="001931C6" w:rsidRPr="00C95A27" w14:paraId="256C5DF7" w14:textId="77777777" w:rsidTr="001931C6">
              <w:tc>
                <w:tcPr>
                  <w:tcW w:w="1025" w:type="dxa"/>
                  <w:shd w:val="clear" w:color="auto" w:fill="auto"/>
                  <w:vAlign w:val="center"/>
                </w:tcPr>
                <w:p w14:paraId="6B4B0561" w14:textId="77777777" w:rsidR="001931C6" w:rsidRPr="00C95A27" w:rsidRDefault="001931C6" w:rsidP="001931C6">
                  <w:pPr>
                    <w:jc w:val="center"/>
                    <w:rPr>
                      <w:rFonts w:ascii="Bookman Old Style" w:eastAsia="Arial" w:hAnsi="Bookman Old Style" w:cs="Arial"/>
                      <w:color w:val="000000"/>
                    </w:rPr>
                  </w:pP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14:paraId="381A519A" w14:textId="77777777" w:rsidR="001931C6" w:rsidRPr="00C95A27" w:rsidRDefault="001931C6" w:rsidP="001931C6">
                  <w:pPr>
                    <w:jc w:val="center"/>
                    <w:rPr>
                      <w:rFonts w:ascii="Bookman Old Style" w:eastAsia="Arial" w:hAnsi="Bookman Old Style" w:cs="Arial"/>
                      <w:color w:val="000000"/>
                    </w:rPr>
                  </w:pPr>
                </w:p>
              </w:tc>
              <w:tc>
                <w:tcPr>
                  <w:tcW w:w="1488" w:type="dxa"/>
                  <w:shd w:val="clear" w:color="auto" w:fill="auto"/>
                  <w:vAlign w:val="center"/>
                </w:tcPr>
                <w:p w14:paraId="64B9420E" w14:textId="77777777" w:rsidR="001931C6" w:rsidRPr="00C95A27" w:rsidRDefault="001931C6" w:rsidP="001931C6">
                  <w:pPr>
                    <w:jc w:val="right"/>
                    <w:rPr>
                      <w:rFonts w:ascii="Bookman Old Style" w:eastAsia="Arial" w:hAnsi="Bookman Old Style" w:cs="Arial"/>
                      <w:color w:val="000000"/>
                    </w:rPr>
                  </w:pPr>
                </w:p>
              </w:tc>
              <w:tc>
                <w:tcPr>
                  <w:tcW w:w="1488" w:type="dxa"/>
                  <w:shd w:val="clear" w:color="auto" w:fill="auto"/>
                  <w:vAlign w:val="center"/>
                </w:tcPr>
                <w:p w14:paraId="32280D5F" w14:textId="77777777" w:rsidR="001931C6" w:rsidRPr="00C95A27" w:rsidRDefault="001931C6" w:rsidP="001931C6">
                  <w:pPr>
                    <w:jc w:val="right"/>
                    <w:rPr>
                      <w:rFonts w:ascii="Bookman Old Style" w:eastAsia="Arial" w:hAnsi="Bookman Old Style" w:cs="Arial"/>
                      <w:color w:val="000000"/>
                    </w:rPr>
                  </w:pPr>
                </w:p>
              </w:tc>
              <w:tc>
                <w:tcPr>
                  <w:tcW w:w="1488" w:type="dxa"/>
                  <w:shd w:val="clear" w:color="auto" w:fill="auto"/>
                  <w:vAlign w:val="center"/>
                </w:tcPr>
                <w:p w14:paraId="4595B9C5" w14:textId="77777777" w:rsidR="001931C6" w:rsidRPr="00C95A27" w:rsidRDefault="001931C6" w:rsidP="001931C6">
                  <w:pPr>
                    <w:jc w:val="right"/>
                    <w:rPr>
                      <w:rFonts w:ascii="Bookman Old Style" w:eastAsia="Arial" w:hAnsi="Bookman Old Style" w:cs="Arial"/>
                      <w:color w:val="000000"/>
                    </w:rPr>
                  </w:pPr>
                </w:p>
              </w:tc>
              <w:tc>
                <w:tcPr>
                  <w:tcW w:w="1488" w:type="dxa"/>
                  <w:shd w:val="clear" w:color="auto" w:fill="auto"/>
                  <w:vAlign w:val="center"/>
                </w:tcPr>
                <w:p w14:paraId="1C04A69E" w14:textId="77777777" w:rsidR="001931C6" w:rsidRPr="00C95A27" w:rsidRDefault="001931C6" w:rsidP="001931C6">
                  <w:pPr>
                    <w:jc w:val="right"/>
                    <w:rPr>
                      <w:rFonts w:ascii="Bookman Old Style" w:eastAsia="Arial" w:hAnsi="Bookman Old Style" w:cs="Arial"/>
                      <w:color w:val="000000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  <w:vAlign w:val="center"/>
                </w:tcPr>
                <w:p w14:paraId="7978AC06" w14:textId="77777777" w:rsidR="001931C6" w:rsidRPr="00C95A27" w:rsidRDefault="001931C6" w:rsidP="001931C6">
                  <w:pPr>
                    <w:jc w:val="right"/>
                    <w:rPr>
                      <w:rFonts w:ascii="Bookman Old Style" w:eastAsia="Arial" w:hAnsi="Bookman Old Style" w:cs="Arial"/>
                      <w:color w:val="000000"/>
                    </w:rPr>
                  </w:pPr>
                </w:p>
              </w:tc>
            </w:tr>
          </w:tbl>
          <w:p w14:paraId="495D82E7" w14:textId="77777777" w:rsidR="001931C6" w:rsidRPr="00C95A27" w:rsidRDefault="001931C6" w:rsidP="001931C6">
            <w:pPr>
              <w:ind w:left="567"/>
              <w:rPr>
                <w:rFonts w:ascii="Bookman Old Style" w:eastAsia="Arial" w:hAnsi="Bookman Old Style" w:cs="Arial"/>
                <w:color w:val="000000"/>
              </w:rPr>
            </w:pPr>
          </w:p>
        </w:tc>
      </w:tr>
    </w:tbl>
    <w:p w14:paraId="2A573B8D" w14:textId="77777777" w:rsidR="001931C6" w:rsidRPr="00C95A27" w:rsidRDefault="001931C6">
      <w:pPr>
        <w:rPr>
          <w:rFonts w:ascii="Bookman Old Style" w:eastAsia="Arial" w:hAnsi="Bookman Old Style" w:cs="Arial"/>
        </w:rPr>
      </w:pPr>
      <w:r w:rsidRPr="00C95A27">
        <w:rPr>
          <w:rFonts w:ascii="Bookman Old Style" w:eastAsia="Arial" w:hAnsi="Bookman Old Style" w:cs="Arial"/>
        </w:rPr>
        <w:t>*Add columns for additional activities</w:t>
      </w:r>
    </w:p>
    <w:p w14:paraId="6F946BEF" w14:textId="77777777" w:rsidR="001931C6" w:rsidRPr="00C95A27" w:rsidRDefault="001931C6">
      <w:pPr>
        <w:pBdr>
          <w:bottom w:val="single" w:sz="12" w:space="1" w:color="000000"/>
        </w:pBdr>
        <w:rPr>
          <w:rFonts w:ascii="Bookman Old Style" w:eastAsia="Arial" w:hAnsi="Bookman Old Style" w:cs="Arial"/>
        </w:rPr>
      </w:pPr>
    </w:p>
    <w:p w14:paraId="2BFD9641" w14:textId="77777777" w:rsidR="001931C6" w:rsidRPr="00C95A27" w:rsidRDefault="001931C6">
      <w:pPr>
        <w:spacing w:after="160" w:line="259" w:lineRule="auto"/>
        <w:rPr>
          <w:rFonts w:ascii="Bookman Old Style" w:eastAsia="Arial" w:hAnsi="Bookman Old Style" w:cs="Arial"/>
        </w:rPr>
      </w:pPr>
    </w:p>
    <w:tbl>
      <w:tblPr>
        <w:tblW w:w="10348" w:type="dxa"/>
        <w:tblInd w:w="-108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74"/>
        <w:gridCol w:w="5174"/>
      </w:tblGrid>
      <w:tr w:rsidR="001931C6" w:rsidRPr="00C95A27" w14:paraId="35A632DB" w14:textId="77777777" w:rsidTr="001931C6">
        <w:tc>
          <w:tcPr>
            <w:tcW w:w="5174" w:type="dxa"/>
            <w:shd w:val="clear" w:color="auto" w:fill="auto"/>
          </w:tcPr>
          <w:p w14:paraId="3A79FAC7" w14:textId="77777777" w:rsidR="001931C6" w:rsidRPr="00C95A27" w:rsidRDefault="001931C6">
            <w:pPr>
              <w:rPr>
                <w:rFonts w:ascii="Bookman Old Style" w:eastAsia="Arial" w:hAnsi="Bookman Old Style" w:cs="Arial"/>
              </w:rPr>
            </w:pPr>
            <w:r w:rsidRPr="00C95A27">
              <w:rPr>
                <w:rFonts w:ascii="Bookman Old Style" w:eastAsia="Arial" w:hAnsi="Bookman Old Style" w:cs="Arial"/>
              </w:rPr>
              <w:t>Prepared by:</w:t>
            </w:r>
          </w:p>
          <w:p w14:paraId="749682D9" w14:textId="77777777" w:rsidR="001931C6" w:rsidRPr="00C95A27" w:rsidRDefault="001931C6">
            <w:pPr>
              <w:rPr>
                <w:rFonts w:ascii="Bookman Old Style" w:eastAsia="Arial" w:hAnsi="Bookman Old Style" w:cs="Arial"/>
              </w:rPr>
            </w:pPr>
          </w:p>
          <w:p w14:paraId="4D26C7E0" w14:textId="77777777" w:rsidR="001931C6" w:rsidRPr="00C95A27" w:rsidRDefault="001931C6">
            <w:pPr>
              <w:rPr>
                <w:rFonts w:ascii="Bookman Old Style" w:eastAsia="Arial" w:hAnsi="Bookman Old Style" w:cs="Arial"/>
              </w:rPr>
            </w:pPr>
          </w:p>
          <w:p w14:paraId="63CEBEC1" w14:textId="77777777" w:rsidR="001931C6" w:rsidRPr="00C95A27" w:rsidRDefault="001931C6">
            <w:pPr>
              <w:rPr>
                <w:rFonts w:ascii="Bookman Old Style" w:eastAsia="Arial" w:hAnsi="Bookman Old Style" w:cs="Arial"/>
                <w:b/>
              </w:rPr>
            </w:pPr>
            <w:r w:rsidRPr="00C95A27">
              <w:rPr>
                <w:rFonts w:ascii="Bookman Old Style" w:eastAsia="Arial" w:hAnsi="Bookman Old Style" w:cs="Arial"/>
                <w:b/>
              </w:rPr>
              <w:t>(Signature over Printed Name)</w:t>
            </w:r>
          </w:p>
          <w:p w14:paraId="0D78DEEA" w14:textId="77777777" w:rsidR="001931C6" w:rsidRPr="00C95A27" w:rsidRDefault="001931C6">
            <w:pPr>
              <w:rPr>
                <w:rFonts w:ascii="Bookman Old Style" w:eastAsia="Arial" w:hAnsi="Bookman Old Style" w:cs="Arial"/>
              </w:rPr>
            </w:pPr>
            <w:r w:rsidRPr="00C95A27">
              <w:rPr>
                <w:rFonts w:ascii="Bookman Old Style" w:eastAsia="Arial" w:hAnsi="Bookman Old Style" w:cs="Arial"/>
              </w:rPr>
              <w:t>Position</w:t>
            </w:r>
          </w:p>
        </w:tc>
        <w:tc>
          <w:tcPr>
            <w:tcW w:w="5174" w:type="dxa"/>
            <w:shd w:val="clear" w:color="auto" w:fill="auto"/>
          </w:tcPr>
          <w:p w14:paraId="710C6097" w14:textId="77777777" w:rsidR="001931C6" w:rsidRPr="00C95A27" w:rsidRDefault="001931C6">
            <w:pPr>
              <w:rPr>
                <w:rFonts w:ascii="Bookman Old Style" w:eastAsia="Arial" w:hAnsi="Bookman Old Style" w:cs="Arial"/>
              </w:rPr>
            </w:pPr>
            <w:r w:rsidRPr="00C95A27">
              <w:rPr>
                <w:rFonts w:ascii="Bookman Old Style" w:eastAsia="Arial" w:hAnsi="Bookman Old Style" w:cs="Arial"/>
              </w:rPr>
              <w:t>Noted by:</w:t>
            </w:r>
          </w:p>
          <w:p w14:paraId="02E279CB" w14:textId="77777777" w:rsidR="001931C6" w:rsidRPr="00C95A27" w:rsidRDefault="001931C6">
            <w:pPr>
              <w:rPr>
                <w:rFonts w:ascii="Bookman Old Style" w:eastAsia="Arial" w:hAnsi="Bookman Old Style" w:cs="Arial"/>
              </w:rPr>
            </w:pPr>
          </w:p>
          <w:p w14:paraId="45671AD1" w14:textId="77777777" w:rsidR="001931C6" w:rsidRPr="00C95A27" w:rsidRDefault="001931C6">
            <w:pPr>
              <w:rPr>
                <w:rFonts w:ascii="Bookman Old Style" w:eastAsia="Arial" w:hAnsi="Bookman Old Style" w:cs="Arial"/>
              </w:rPr>
            </w:pPr>
          </w:p>
          <w:p w14:paraId="1F7C9501" w14:textId="77777777" w:rsidR="001931C6" w:rsidRPr="00C95A27" w:rsidRDefault="001931C6">
            <w:pPr>
              <w:rPr>
                <w:rFonts w:ascii="Bookman Old Style" w:eastAsia="Arial" w:hAnsi="Bookman Old Style" w:cs="Arial"/>
                <w:b/>
              </w:rPr>
            </w:pPr>
            <w:r w:rsidRPr="00C95A27">
              <w:rPr>
                <w:rFonts w:ascii="Bookman Old Style" w:eastAsia="Arial" w:hAnsi="Bookman Old Style" w:cs="Arial"/>
                <w:b/>
              </w:rPr>
              <w:t>(Signature over Printed Name)</w:t>
            </w:r>
          </w:p>
          <w:p w14:paraId="096D0003" w14:textId="77777777" w:rsidR="001931C6" w:rsidRPr="00C95A27" w:rsidRDefault="001931C6">
            <w:pPr>
              <w:rPr>
                <w:rFonts w:ascii="Bookman Old Style" w:eastAsia="Arial" w:hAnsi="Bookman Old Style" w:cs="Arial"/>
              </w:rPr>
            </w:pPr>
            <w:r w:rsidRPr="00C95A27">
              <w:rPr>
                <w:rFonts w:ascii="Bookman Old Style" w:eastAsia="Arial" w:hAnsi="Bookman Old Style" w:cs="Arial"/>
                <w:b/>
              </w:rPr>
              <w:t>Chief/Head of Office</w:t>
            </w:r>
          </w:p>
        </w:tc>
      </w:tr>
      <w:tr w:rsidR="001931C6" w:rsidRPr="00C95A27" w14:paraId="62F3A5AF" w14:textId="77777777" w:rsidTr="001931C6">
        <w:tc>
          <w:tcPr>
            <w:tcW w:w="5174" w:type="dxa"/>
            <w:shd w:val="clear" w:color="auto" w:fill="auto"/>
          </w:tcPr>
          <w:p w14:paraId="43F9C523" w14:textId="77777777" w:rsidR="001931C6" w:rsidRPr="00C95A27" w:rsidRDefault="001931C6">
            <w:pPr>
              <w:rPr>
                <w:rFonts w:ascii="Bookman Old Style" w:eastAsia="Arial" w:hAnsi="Bookman Old Style" w:cs="Arial"/>
              </w:rPr>
            </w:pPr>
            <w:r w:rsidRPr="00C95A27">
              <w:rPr>
                <w:rFonts w:ascii="Bookman Old Style" w:eastAsia="Arial" w:hAnsi="Bookman Old Style" w:cs="Arial"/>
              </w:rPr>
              <w:t>Date:</w:t>
            </w:r>
          </w:p>
        </w:tc>
        <w:tc>
          <w:tcPr>
            <w:tcW w:w="5174" w:type="dxa"/>
            <w:shd w:val="clear" w:color="auto" w:fill="auto"/>
          </w:tcPr>
          <w:p w14:paraId="600CB7CA" w14:textId="77777777" w:rsidR="001931C6" w:rsidRPr="00C95A27" w:rsidRDefault="001931C6">
            <w:pPr>
              <w:rPr>
                <w:rFonts w:ascii="Bookman Old Style" w:eastAsia="Arial" w:hAnsi="Bookman Old Style" w:cs="Arial"/>
              </w:rPr>
            </w:pPr>
            <w:r w:rsidRPr="00C95A27">
              <w:rPr>
                <w:rFonts w:ascii="Bookman Old Style" w:eastAsia="Arial" w:hAnsi="Bookman Old Style" w:cs="Arial"/>
              </w:rPr>
              <w:t>Date:</w:t>
            </w:r>
          </w:p>
        </w:tc>
      </w:tr>
    </w:tbl>
    <w:p w14:paraId="38281A98" w14:textId="77777777" w:rsidR="001931C6" w:rsidRPr="00C95A27" w:rsidRDefault="001931C6">
      <w:pPr>
        <w:rPr>
          <w:rFonts w:ascii="Bookman Old Style" w:eastAsia="Arial" w:hAnsi="Bookman Old Style" w:cs="Arial"/>
        </w:rPr>
      </w:pPr>
    </w:p>
    <w:tbl>
      <w:tblPr>
        <w:tblW w:w="10348" w:type="dxa"/>
        <w:tblInd w:w="-108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74"/>
        <w:gridCol w:w="5174"/>
      </w:tblGrid>
      <w:tr w:rsidR="001931C6" w:rsidRPr="00C95A27" w14:paraId="6B3D266C" w14:textId="77777777" w:rsidTr="001931C6">
        <w:tc>
          <w:tcPr>
            <w:tcW w:w="5174" w:type="dxa"/>
            <w:shd w:val="clear" w:color="auto" w:fill="auto"/>
          </w:tcPr>
          <w:p w14:paraId="759101E5" w14:textId="77777777" w:rsidR="001931C6" w:rsidRPr="00C95A27" w:rsidRDefault="001931C6">
            <w:pPr>
              <w:rPr>
                <w:rFonts w:ascii="Bookman Old Style" w:eastAsia="Arial" w:hAnsi="Bookman Old Style" w:cs="Arial"/>
              </w:rPr>
            </w:pPr>
            <w:r w:rsidRPr="00C95A27">
              <w:rPr>
                <w:rFonts w:ascii="Bookman Old Style" w:eastAsia="Arial" w:hAnsi="Bookman Old Style" w:cs="Arial"/>
              </w:rPr>
              <w:t>Reviewed by:</w:t>
            </w:r>
          </w:p>
          <w:p w14:paraId="5702B5BC" w14:textId="77777777" w:rsidR="001931C6" w:rsidRPr="00C95A27" w:rsidRDefault="001931C6">
            <w:pPr>
              <w:rPr>
                <w:rFonts w:ascii="Bookman Old Style" w:eastAsia="Arial" w:hAnsi="Bookman Old Style" w:cs="Arial"/>
              </w:rPr>
            </w:pPr>
          </w:p>
          <w:p w14:paraId="1E02DDC4" w14:textId="77777777" w:rsidR="001931C6" w:rsidRPr="00C95A27" w:rsidRDefault="001931C6">
            <w:pPr>
              <w:rPr>
                <w:rFonts w:ascii="Bookman Old Style" w:eastAsia="Arial" w:hAnsi="Bookman Old Style" w:cs="Arial"/>
              </w:rPr>
            </w:pPr>
          </w:p>
          <w:p w14:paraId="6F027454" w14:textId="77777777" w:rsidR="001931C6" w:rsidRPr="00C95A27" w:rsidRDefault="001931C6">
            <w:pPr>
              <w:rPr>
                <w:rFonts w:ascii="Bookman Old Style" w:eastAsia="Arial" w:hAnsi="Bookman Old Style" w:cs="Arial"/>
                <w:b/>
              </w:rPr>
            </w:pPr>
            <w:r w:rsidRPr="00C95A27">
              <w:rPr>
                <w:rFonts w:ascii="Bookman Old Style" w:eastAsia="Arial" w:hAnsi="Bookman Old Style" w:cs="Arial"/>
                <w:b/>
              </w:rPr>
              <w:t>NAME</w:t>
            </w:r>
          </w:p>
          <w:p w14:paraId="4C35A956" w14:textId="77777777" w:rsidR="001931C6" w:rsidRPr="00C95A27" w:rsidRDefault="006276FE">
            <w:pPr>
              <w:rPr>
                <w:rFonts w:ascii="Bookman Old Style" w:eastAsia="Arial" w:hAnsi="Bookman Old Style" w:cs="Arial"/>
                <w:lang w:val="en-PH"/>
              </w:rPr>
            </w:pPr>
            <w:r w:rsidRPr="00C95A27">
              <w:rPr>
                <w:rFonts w:ascii="Bookman Old Style" w:eastAsia="Arial" w:hAnsi="Bookman Old Style" w:cs="Arial"/>
                <w:lang w:val="en-PH"/>
              </w:rPr>
              <w:t>Chief, HRDD</w:t>
            </w:r>
          </w:p>
        </w:tc>
        <w:tc>
          <w:tcPr>
            <w:tcW w:w="5174" w:type="dxa"/>
            <w:shd w:val="clear" w:color="auto" w:fill="auto"/>
          </w:tcPr>
          <w:p w14:paraId="41AE1498" w14:textId="77777777" w:rsidR="001931C6" w:rsidRPr="00C95A27" w:rsidRDefault="001931C6">
            <w:pPr>
              <w:rPr>
                <w:rFonts w:ascii="Bookman Old Style" w:eastAsia="Arial" w:hAnsi="Bookman Old Style" w:cs="Arial"/>
              </w:rPr>
            </w:pPr>
            <w:r w:rsidRPr="00C95A27">
              <w:rPr>
                <w:rFonts w:ascii="Bookman Old Style" w:eastAsia="Arial" w:hAnsi="Bookman Old Style" w:cs="Arial"/>
              </w:rPr>
              <w:t>Recommending Approval as t</w:t>
            </w:r>
            <w:r w:rsidRPr="00C95A27">
              <w:rPr>
                <w:rFonts w:ascii="Bookman Old Style" w:eastAsia="Arial" w:hAnsi="Bookman Old Style" w:cs="Arial"/>
                <w:lang w:val="en-PH"/>
              </w:rPr>
              <w:t xml:space="preserve">o </w:t>
            </w:r>
            <w:r w:rsidRPr="00C95A27">
              <w:rPr>
                <w:rFonts w:ascii="Bookman Old Style" w:eastAsia="Arial" w:hAnsi="Bookman Old Style" w:cs="Arial"/>
              </w:rPr>
              <w:t>Availability of Fund:</w:t>
            </w:r>
          </w:p>
          <w:p w14:paraId="4E58E894" w14:textId="77777777" w:rsidR="001931C6" w:rsidRPr="00C95A27" w:rsidRDefault="001931C6">
            <w:pPr>
              <w:rPr>
                <w:rFonts w:ascii="Bookman Old Style" w:eastAsia="Arial" w:hAnsi="Bookman Old Style" w:cs="Arial"/>
              </w:rPr>
            </w:pPr>
          </w:p>
          <w:p w14:paraId="43DF5C0B" w14:textId="77777777" w:rsidR="001931C6" w:rsidRPr="00C95A27" w:rsidRDefault="008D63F0">
            <w:pPr>
              <w:rPr>
                <w:rFonts w:ascii="Bookman Old Style" w:eastAsia="Arial" w:hAnsi="Bookman Old Style" w:cs="Arial"/>
                <w:b/>
                <w:lang w:val="en-PH"/>
              </w:rPr>
            </w:pPr>
            <w:r w:rsidRPr="00C95A27">
              <w:rPr>
                <w:rFonts w:ascii="Bookman Old Style" w:eastAsia="Arial" w:hAnsi="Bookman Old Style" w:cs="Arial"/>
                <w:b/>
                <w:lang w:val="en-PH"/>
              </w:rPr>
              <w:t>MARITES L. GLORIA</w:t>
            </w:r>
          </w:p>
          <w:p w14:paraId="6ADAE983" w14:textId="77777777" w:rsidR="001931C6" w:rsidRPr="00C95A27" w:rsidRDefault="001931C6">
            <w:pPr>
              <w:rPr>
                <w:rFonts w:ascii="Bookman Old Style" w:eastAsia="Arial" w:hAnsi="Bookman Old Style" w:cs="Arial"/>
                <w:lang w:val="en-PH"/>
              </w:rPr>
            </w:pPr>
            <w:r w:rsidRPr="00C95A27">
              <w:rPr>
                <w:rFonts w:ascii="Bookman Old Style" w:eastAsia="Arial" w:hAnsi="Bookman Old Style" w:cs="Arial"/>
                <w:lang w:val="en-PH"/>
              </w:rPr>
              <w:t>Chief, F</w:t>
            </w:r>
            <w:r w:rsidR="006276FE" w:rsidRPr="00C95A27">
              <w:rPr>
                <w:rFonts w:ascii="Bookman Old Style" w:eastAsia="Arial" w:hAnsi="Bookman Old Style" w:cs="Arial"/>
                <w:lang w:val="en-PH"/>
              </w:rPr>
              <w:t>inance Division</w:t>
            </w:r>
          </w:p>
        </w:tc>
      </w:tr>
      <w:tr w:rsidR="001931C6" w:rsidRPr="00C95A27" w14:paraId="088127BC" w14:textId="77777777" w:rsidTr="001931C6">
        <w:tc>
          <w:tcPr>
            <w:tcW w:w="5174" w:type="dxa"/>
            <w:shd w:val="clear" w:color="auto" w:fill="auto"/>
          </w:tcPr>
          <w:p w14:paraId="23F7E35D" w14:textId="77777777" w:rsidR="001931C6" w:rsidRPr="00C95A27" w:rsidRDefault="001931C6">
            <w:pPr>
              <w:rPr>
                <w:rFonts w:ascii="Bookman Old Style" w:eastAsia="Arial" w:hAnsi="Bookman Old Style" w:cs="Arial"/>
              </w:rPr>
            </w:pPr>
            <w:r w:rsidRPr="00C95A27">
              <w:rPr>
                <w:rFonts w:ascii="Bookman Old Style" w:eastAsia="Arial" w:hAnsi="Bookman Old Style" w:cs="Arial"/>
              </w:rPr>
              <w:t>Date:</w:t>
            </w:r>
          </w:p>
        </w:tc>
        <w:tc>
          <w:tcPr>
            <w:tcW w:w="5174" w:type="dxa"/>
            <w:shd w:val="clear" w:color="auto" w:fill="auto"/>
          </w:tcPr>
          <w:p w14:paraId="77DA3070" w14:textId="77777777" w:rsidR="001931C6" w:rsidRPr="00C95A27" w:rsidRDefault="001931C6">
            <w:pPr>
              <w:rPr>
                <w:rFonts w:ascii="Bookman Old Style" w:eastAsia="Arial" w:hAnsi="Bookman Old Style" w:cs="Arial"/>
              </w:rPr>
            </w:pPr>
            <w:r w:rsidRPr="00C95A27">
              <w:rPr>
                <w:rFonts w:ascii="Bookman Old Style" w:eastAsia="Arial" w:hAnsi="Bookman Old Style" w:cs="Arial"/>
              </w:rPr>
              <w:t>Date</w:t>
            </w:r>
          </w:p>
        </w:tc>
      </w:tr>
    </w:tbl>
    <w:p w14:paraId="5DDE1244" w14:textId="77777777" w:rsidR="001931C6" w:rsidRDefault="001931C6">
      <w:pPr>
        <w:rPr>
          <w:rFonts w:ascii="Bookman Old Style" w:eastAsia="Arial" w:hAnsi="Bookman Old Style" w:cs="Arial"/>
        </w:rPr>
      </w:pPr>
    </w:p>
    <w:tbl>
      <w:tblPr>
        <w:tblW w:w="10348" w:type="dxa"/>
        <w:tblInd w:w="-108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348"/>
      </w:tblGrid>
      <w:tr w:rsidR="00F8628C" w:rsidRPr="00C95A27" w14:paraId="725A8D66" w14:textId="77777777" w:rsidTr="00F8628C">
        <w:tc>
          <w:tcPr>
            <w:tcW w:w="1034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</w:tcPr>
          <w:p w14:paraId="2B6F92AC" w14:textId="77777777" w:rsidR="00F8628C" w:rsidRPr="00C95A27" w:rsidRDefault="00F8628C">
            <w:pPr>
              <w:rPr>
                <w:rFonts w:ascii="Bookman Old Style" w:eastAsia="Arial" w:hAnsi="Bookman Old Style" w:cs="Arial"/>
              </w:rPr>
            </w:pPr>
            <w:r w:rsidRPr="00C95A27">
              <w:rPr>
                <w:rFonts w:ascii="Bookman Old Style" w:eastAsia="Arial" w:hAnsi="Bookman Old Style" w:cs="Arial"/>
              </w:rPr>
              <w:t>Recommending Approval;</w:t>
            </w:r>
          </w:p>
        </w:tc>
      </w:tr>
      <w:tr w:rsidR="00F8628C" w:rsidRPr="00C95A27" w14:paraId="343C052E" w14:textId="77777777" w:rsidTr="00F8628C">
        <w:tc>
          <w:tcPr>
            <w:tcW w:w="1034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</w:tcPr>
          <w:p w14:paraId="16EF75BF" w14:textId="77777777" w:rsidR="00F8628C" w:rsidRPr="00C95A27" w:rsidRDefault="00F8628C">
            <w:pPr>
              <w:rPr>
                <w:rFonts w:ascii="Bookman Old Style" w:eastAsia="Arial" w:hAnsi="Bookman Old Style" w:cs="Arial"/>
              </w:rPr>
            </w:pPr>
          </w:p>
          <w:p w14:paraId="7B84E53E" w14:textId="77777777" w:rsidR="00F8628C" w:rsidRPr="00F8628C" w:rsidRDefault="00F8628C">
            <w:pPr>
              <w:rPr>
                <w:rFonts w:ascii="Bookman Old Style" w:eastAsia="Arial" w:hAnsi="Bookman Old Style" w:cs="Arial"/>
              </w:rPr>
            </w:pPr>
            <w:r w:rsidRPr="00F8628C">
              <w:rPr>
                <w:rFonts w:ascii="Bookman Old Style" w:eastAsia="Arial" w:hAnsi="Bookman Old Style" w:cs="Arial"/>
              </w:rPr>
              <w:t>CHERRYLOU D. REPIA</w:t>
            </w:r>
          </w:p>
          <w:p w14:paraId="345B78F4" w14:textId="77777777" w:rsidR="00F8628C" w:rsidRPr="00F8628C" w:rsidRDefault="00F8628C">
            <w:pPr>
              <w:rPr>
                <w:rFonts w:ascii="Bookman Old Style" w:eastAsia="Arial" w:hAnsi="Bookman Old Style" w:cs="Arial"/>
              </w:rPr>
            </w:pPr>
            <w:r w:rsidRPr="00F8628C">
              <w:rPr>
                <w:rFonts w:ascii="Bookman Old Style" w:eastAsia="Arial" w:hAnsi="Bookman Old Style" w:cs="Arial"/>
              </w:rPr>
              <w:t>Assistant Regional Director</w:t>
            </w:r>
          </w:p>
        </w:tc>
      </w:tr>
      <w:tr w:rsidR="00F8628C" w:rsidRPr="00C95A27" w14:paraId="69733282" w14:textId="77777777" w:rsidTr="00F8628C">
        <w:tc>
          <w:tcPr>
            <w:tcW w:w="1034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</w:tcPr>
          <w:p w14:paraId="7D9F75B2" w14:textId="77777777" w:rsidR="00F8628C" w:rsidRPr="00C95A27" w:rsidRDefault="00F8628C">
            <w:pPr>
              <w:rPr>
                <w:rFonts w:ascii="Bookman Old Style" w:eastAsia="Arial" w:hAnsi="Bookman Old Style" w:cs="Arial"/>
              </w:rPr>
            </w:pPr>
            <w:r w:rsidRPr="00C95A27">
              <w:rPr>
                <w:rFonts w:ascii="Bookman Old Style" w:eastAsia="Arial" w:hAnsi="Bookman Old Style" w:cs="Arial"/>
              </w:rPr>
              <w:t>Date:</w:t>
            </w:r>
          </w:p>
        </w:tc>
      </w:tr>
      <w:tr w:rsidR="001931C6" w:rsidRPr="00C95A27" w14:paraId="51FE6766" w14:textId="77777777" w:rsidTr="001931C6">
        <w:tc>
          <w:tcPr>
            <w:tcW w:w="10348" w:type="dxa"/>
            <w:shd w:val="clear" w:color="auto" w:fill="auto"/>
          </w:tcPr>
          <w:p w14:paraId="0365A762" w14:textId="77777777" w:rsidR="00F8628C" w:rsidRPr="00C95A27" w:rsidRDefault="00F8628C">
            <w:pPr>
              <w:rPr>
                <w:rFonts w:ascii="Bookman Old Style" w:eastAsia="Arial" w:hAnsi="Bookman Old Style" w:cs="Arial"/>
              </w:rPr>
            </w:pPr>
          </w:p>
          <w:p w14:paraId="6DD2FB45" w14:textId="77777777" w:rsidR="001931C6" w:rsidRPr="00C95A27" w:rsidRDefault="001931C6">
            <w:pPr>
              <w:rPr>
                <w:rFonts w:ascii="Bookman Old Style" w:eastAsia="Arial" w:hAnsi="Bookman Old Style" w:cs="Arial"/>
              </w:rPr>
            </w:pPr>
            <w:r w:rsidRPr="00C95A27">
              <w:rPr>
                <w:rFonts w:ascii="Bookman Old Style" w:eastAsia="Arial" w:hAnsi="Bookman Old Style" w:cs="Arial"/>
              </w:rPr>
              <w:t>Approved</w:t>
            </w:r>
            <w:r w:rsidR="002251F2" w:rsidRPr="00C95A27">
              <w:rPr>
                <w:rFonts w:ascii="Bookman Old Style" w:eastAsia="Arial" w:hAnsi="Bookman Old Style" w:cs="Arial"/>
              </w:rPr>
              <w:t>:</w:t>
            </w:r>
          </w:p>
        </w:tc>
      </w:tr>
      <w:tr w:rsidR="001931C6" w:rsidRPr="00C95A27" w14:paraId="34B76435" w14:textId="77777777" w:rsidTr="001931C6">
        <w:tc>
          <w:tcPr>
            <w:tcW w:w="10348" w:type="dxa"/>
            <w:shd w:val="clear" w:color="auto" w:fill="auto"/>
          </w:tcPr>
          <w:p w14:paraId="27D18C19" w14:textId="77777777" w:rsidR="001931C6" w:rsidRPr="00C95A27" w:rsidRDefault="001931C6">
            <w:pPr>
              <w:rPr>
                <w:rFonts w:ascii="Bookman Old Style" w:eastAsia="Arial" w:hAnsi="Bookman Old Style" w:cs="Arial"/>
              </w:rPr>
            </w:pPr>
          </w:p>
          <w:p w14:paraId="2CF85EF8" w14:textId="77777777" w:rsidR="001931C6" w:rsidRPr="00C95A27" w:rsidRDefault="001931C6">
            <w:pPr>
              <w:rPr>
                <w:rFonts w:ascii="Bookman Old Style" w:eastAsia="Arial" w:hAnsi="Bookman Old Style" w:cs="Arial"/>
                <w:b/>
                <w:lang w:val="en-PH"/>
              </w:rPr>
            </w:pPr>
            <w:r w:rsidRPr="00C95A27">
              <w:rPr>
                <w:rFonts w:ascii="Bookman Old Style" w:eastAsia="Arial" w:hAnsi="Bookman Old Style" w:cs="Arial"/>
                <w:b/>
              </w:rPr>
              <w:t>A</w:t>
            </w:r>
            <w:r w:rsidR="00F606E4" w:rsidRPr="00C95A27">
              <w:rPr>
                <w:rFonts w:ascii="Bookman Old Style" w:eastAsia="Arial" w:hAnsi="Bookman Old Style" w:cs="Arial"/>
                <w:b/>
              </w:rPr>
              <w:t>TTY</w:t>
            </w:r>
            <w:r w:rsidRPr="00C95A27">
              <w:rPr>
                <w:rFonts w:ascii="Bookman Old Style" w:eastAsia="Arial" w:hAnsi="Bookman Old Style" w:cs="Arial"/>
                <w:b/>
              </w:rPr>
              <w:t>. A</w:t>
            </w:r>
            <w:r w:rsidRPr="00C95A27">
              <w:rPr>
                <w:rFonts w:ascii="Bookman Old Style" w:eastAsia="Arial" w:hAnsi="Bookman Old Style" w:cs="Arial"/>
                <w:b/>
                <w:lang w:val="en-PH"/>
              </w:rPr>
              <w:t>LBERTO T. ESCOBARTE, CESO II</w:t>
            </w:r>
          </w:p>
          <w:p w14:paraId="4F60194C" w14:textId="77777777" w:rsidR="001931C6" w:rsidRPr="00C95A27" w:rsidRDefault="001931C6">
            <w:pPr>
              <w:rPr>
                <w:rFonts w:ascii="Bookman Old Style" w:eastAsia="Arial" w:hAnsi="Bookman Old Style" w:cs="Arial"/>
                <w:b/>
                <w:lang w:val="en-PH"/>
              </w:rPr>
            </w:pPr>
            <w:r w:rsidRPr="00C95A27">
              <w:rPr>
                <w:rFonts w:ascii="Bookman Old Style" w:eastAsia="Arial" w:hAnsi="Bookman Old Style" w:cs="Arial"/>
                <w:b/>
                <w:lang w:val="en-PH"/>
              </w:rPr>
              <w:t>Regional Director</w:t>
            </w:r>
          </w:p>
        </w:tc>
      </w:tr>
      <w:tr w:rsidR="001931C6" w:rsidRPr="00C95A27" w14:paraId="6BA03840" w14:textId="77777777" w:rsidTr="001931C6">
        <w:tc>
          <w:tcPr>
            <w:tcW w:w="10348" w:type="dxa"/>
            <w:shd w:val="clear" w:color="auto" w:fill="auto"/>
          </w:tcPr>
          <w:p w14:paraId="7A8C18CC" w14:textId="77777777" w:rsidR="001931C6" w:rsidRPr="00C95A27" w:rsidRDefault="001931C6">
            <w:pPr>
              <w:rPr>
                <w:rFonts w:ascii="Bookman Old Style" w:eastAsia="Arial" w:hAnsi="Bookman Old Style" w:cs="Arial"/>
              </w:rPr>
            </w:pPr>
            <w:r w:rsidRPr="00C95A27">
              <w:rPr>
                <w:rFonts w:ascii="Bookman Old Style" w:eastAsia="Arial" w:hAnsi="Bookman Old Style" w:cs="Arial"/>
              </w:rPr>
              <w:t>Date:</w:t>
            </w:r>
          </w:p>
        </w:tc>
      </w:tr>
    </w:tbl>
    <w:p w14:paraId="7C9AF00C" w14:textId="77777777" w:rsidR="001931C6" w:rsidRPr="00C95A27" w:rsidRDefault="001931C6">
      <w:pPr>
        <w:tabs>
          <w:tab w:val="left" w:pos="1282"/>
        </w:tabs>
        <w:rPr>
          <w:rFonts w:ascii="Bookman Old Style" w:eastAsia="Arial" w:hAnsi="Bookman Old Style" w:cs="Arial"/>
        </w:rPr>
      </w:pPr>
    </w:p>
    <w:sectPr w:rsidR="001931C6" w:rsidRPr="00C95A27" w:rsidSect="003F34CB">
      <w:footerReference w:type="default" r:id="rId9"/>
      <w:headerReference w:type="first" r:id="rId10"/>
      <w:footerReference w:type="first" r:id="rId11"/>
      <w:pgSz w:w="11907" w:h="16839"/>
      <w:pgMar w:top="862" w:right="851" w:bottom="289" w:left="851" w:header="283" w:footer="397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0099DE" w14:textId="77777777" w:rsidR="00F774C9" w:rsidRDefault="00F774C9">
      <w:r>
        <w:separator/>
      </w:r>
    </w:p>
  </w:endnote>
  <w:endnote w:type="continuationSeparator" w:id="0">
    <w:p w14:paraId="67269D94" w14:textId="77777777" w:rsidR="00F774C9" w:rsidRDefault="00F774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Segoe Print"/>
    <w:charset w:val="00"/>
    <w:family w:val="auto"/>
    <w:pitch w:val="default"/>
    <w:sig w:usb0="00000000" w:usb1="00000000" w:usb2="00000000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Trajan Pro">
    <w:altName w:val="Cambria"/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8947B" w14:textId="77777777" w:rsidR="00BC6E56" w:rsidRPr="00BC6E56" w:rsidRDefault="001931C6" w:rsidP="00BC6E56">
    <w:pPr>
      <w:pStyle w:val="Footer"/>
      <w:pBdr>
        <w:bottom w:val="single" w:sz="12" w:space="1" w:color="auto"/>
      </w:pBdr>
      <w:tabs>
        <w:tab w:val="right" w:pos="9027"/>
      </w:tabs>
      <w:rPr>
        <w:rFonts w:ascii="Bookman Old Style" w:hAnsi="Bookman Old Style" w:cs="Calibri"/>
        <w:bCs/>
        <w:i/>
        <w:iCs/>
        <w:sz w:val="16"/>
        <w:szCs w:val="16"/>
      </w:rPr>
    </w:pPr>
    <w:r w:rsidRPr="00BC6E56">
      <w:t xml:space="preserve"> </w:t>
    </w:r>
    <w:r w:rsidR="003F34CB">
      <w:rPr>
        <w:noProof/>
      </w:rPr>
      <w:pict w14:anchorId="080DD0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9" type="#_x0000_t75" alt="ISO 9001 logo-TUV Nord Phils" style="position:absolute;margin-left:706.3pt;margin-top:541.05pt;width:49.5pt;height:49.5pt;z-index:-251651584;visibility:visible;mso-position-horizontal-relative:text;mso-position-vertical-relative:text">
          <v:imagedata r:id="rId1" o:title="ISO 9001 logo-TUV Nord Phils"/>
        </v:shape>
      </w:pict>
    </w:r>
    <w:r w:rsidR="00BC6E56">
      <w:rPr>
        <w:noProof/>
      </w:rPr>
      <w:pict w14:anchorId="14FD5D04">
        <v:shape id="_x0000_s1048" type="#_x0000_t75" style="position:absolute;margin-left:-17.4pt;margin-top:16.5pt;width:54.7pt;height:57pt;z-index:-251662848;visibility:visible;mso-position-horizontal-relative:text;mso-position-vertical-relative:text">
          <v:imagedata r:id="rId2" o:title=""/>
        </v:shape>
      </w:pict>
    </w:r>
  </w:p>
  <w:p w14:paraId="45F5033B" w14:textId="77777777" w:rsidR="00BC6E56" w:rsidRDefault="003F34CB" w:rsidP="00BC6E56">
    <w:pPr>
      <w:pStyle w:val="Footer"/>
      <w:ind w:firstLine="709"/>
      <w:rPr>
        <w:rFonts w:ascii="Calibri" w:hAnsi="Calibri" w:cs="Calibri"/>
      </w:rPr>
    </w:pPr>
    <w:r>
      <w:rPr>
        <w:noProof/>
      </w:rPr>
      <w:pict w14:anchorId="56E60EA9">
        <v:shape id="_x0000_s1060" type="#_x0000_t75" alt="ISO 9001 logo-TUV Nord Phils" style="position:absolute;left:0;text-align:left;margin-left:466.65pt;margin-top:3.6pt;width:49.5pt;height:49.5pt;z-index:-251650560;visibility:visible">
          <v:imagedata r:id="rId1" o:title="ISO 9001 logo-TUV Nord Phils"/>
        </v:shape>
      </w:pict>
    </w:r>
    <w:r w:rsidR="00BC6E56">
      <w:rPr>
        <w:rFonts w:ascii="Calibri" w:hAnsi="Calibri" w:cs="Calibri"/>
        <w:b/>
      </w:rPr>
      <w:t xml:space="preserve">Address: </w:t>
    </w:r>
    <w:r w:rsidR="00BC6E56">
      <w:rPr>
        <w:rFonts w:ascii="Calibri" w:hAnsi="Calibri" w:cs="Calibri"/>
      </w:rPr>
      <w:t xml:space="preserve">Gate 2, </w:t>
    </w:r>
    <w:proofErr w:type="spellStart"/>
    <w:r w:rsidR="00BC6E56">
      <w:rPr>
        <w:rFonts w:ascii="Calibri" w:hAnsi="Calibri" w:cs="Calibri"/>
      </w:rPr>
      <w:t>Karangalan</w:t>
    </w:r>
    <w:proofErr w:type="spellEnd"/>
    <w:r w:rsidR="00BC6E56">
      <w:rPr>
        <w:rFonts w:ascii="Calibri" w:hAnsi="Calibri" w:cs="Calibri"/>
      </w:rPr>
      <w:t xml:space="preserve"> Village, Cainta, Rizal</w:t>
    </w:r>
  </w:p>
  <w:p w14:paraId="6389D263" w14:textId="77777777" w:rsidR="00BC6E56" w:rsidRDefault="00BC6E56" w:rsidP="00BC6E56">
    <w:pPr>
      <w:pStyle w:val="Footer"/>
      <w:ind w:firstLine="709"/>
      <w:rPr>
        <w:rFonts w:ascii="Calibri" w:hAnsi="Calibri" w:cs="Calibri"/>
      </w:rPr>
    </w:pPr>
    <w:r>
      <w:rPr>
        <w:rFonts w:ascii="Calibri" w:hAnsi="Calibri" w:cs="Calibri"/>
        <w:b/>
      </w:rPr>
      <w:t>Telephone Nos.:</w:t>
    </w:r>
    <w:r>
      <w:rPr>
        <w:rFonts w:ascii="Calibri" w:hAnsi="Calibri" w:cs="Calibri"/>
      </w:rPr>
      <w:t xml:space="preserve"> 02-8682</w:t>
    </w:r>
    <w:r w:rsidR="003F34CB">
      <w:rPr>
        <w:rFonts w:ascii="Calibri" w:hAnsi="Calibri" w:cs="Calibri"/>
      </w:rPr>
      <w:t>-2114</w:t>
    </w:r>
  </w:p>
  <w:p w14:paraId="395905A5" w14:textId="77777777" w:rsidR="00BC6E56" w:rsidRDefault="00BC6E56" w:rsidP="00BC6E56">
    <w:pPr>
      <w:pStyle w:val="Footer"/>
      <w:ind w:firstLine="709"/>
      <w:rPr>
        <w:rFonts w:ascii="Calibri" w:hAnsi="Calibri" w:cs="Calibri"/>
      </w:rPr>
    </w:pPr>
    <w:r>
      <w:rPr>
        <w:rFonts w:ascii="Calibri" w:hAnsi="Calibri" w:cs="Calibri"/>
        <w:b/>
      </w:rPr>
      <w:t>Email Address:</w:t>
    </w:r>
    <w:r>
      <w:rPr>
        <w:rFonts w:ascii="Calibri" w:hAnsi="Calibri" w:cs="Calibri"/>
      </w:rPr>
      <w:t xml:space="preserve"> region4a@deped.gov.ph</w:t>
    </w:r>
  </w:p>
  <w:p w14:paraId="273A5113" w14:textId="77777777" w:rsidR="00BC6E56" w:rsidRDefault="003F34CB" w:rsidP="00BC6E56">
    <w:pPr>
      <w:pStyle w:val="Footer"/>
      <w:ind w:firstLine="709"/>
      <w:rPr>
        <w:rFonts w:ascii="Calibri" w:hAnsi="Calibri" w:cs="Calibri"/>
        <w:b/>
      </w:rPr>
    </w:pPr>
    <w:r>
      <w:rPr>
        <w:noProof/>
      </w:rPr>
      <w:pict w14:anchorId="52CD49AD">
        <v:shapetype id="_x0000_t202" coordsize="21600,21600" o:spt="202" path="m,l,21600r21600,l21600,xe">
          <v:stroke joinstyle="miter"/>
          <v:path gradientshapeok="t" o:connecttype="rect"/>
        </v:shapetype>
        <v:shape id="_x0000_s1061" type="#_x0000_t202" style="position:absolute;left:0;text-align:left;margin-left:444.9pt;margin-top:15.7pt;width:93.75pt;height:37.05pt;z-index:251666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" filled="f" stroked="f" strokeweight=".5pt">
          <v:textbox>
            <w:txbxContent>
              <w:p w14:paraId="72832268" w14:textId="77777777" w:rsidR="003F34CB" w:rsidRPr="00AB7AEF" w:rsidRDefault="003F34CB" w:rsidP="003F34CB">
                <w:pPr>
                  <w:jc w:val="center"/>
                  <w:rPr>
                    <w:rFonts w:ascii="Arial" w:hAnsi="Arial" w:cs="Arial"/>
                    <w:b/>
                    <w:sz w:val="12"/>
                    <w:szCs w:val="12"/>
                  </w:rPr>
                </w:pPr>
                <w:r w:rsidRPr="00AB7AEF">
                  <w:rPr>
                    <w:rFonts w:ascii="Arial" w:hAnsi="Arial" w:cs="Arial"/>
                    <w:b/>
                    <w:sz w:val="12"/>
                    <w:szCs w:val="12"/>
                  </w:rPr>
                  <w:t xml:space="preserve">Certificate No. PHP QMS </w:t>
                </w:r>
              </w:p>
              <w:p w14:paraId="2BCBEBCA" w14:textId="77777777" w:rsidR="003F34CB" w:rsidRPr="00AB7AEF" w:rsidRDefault="003F34CB" w:rsidP="003F34CB">
                <w:pPr>
                  <w:jc w:val="center"/>
                  <w:rPr>
                    <w:rFonts w:ascii="Arial" w:hAnsi="Arial" w:cs="Arial"/>
                    <w:sz w:val="12"/>
                    <w:szCs w:val="12"/>
                  </w:rPr>
                </w:pPr>
                <w:r w:rsidRPr="00AB7AEF">
                  <w:rPr>
                    <w:rFonts w:ascii="Arial" w:hAnsi="Arial" w:cs="Arial"/>
                    <w:b/>
                    <w:sz w:val="12"/>
                    <w:szCs w:val="12"/>
                  </w:rPr>
                  <w:t>22 93 0085</w:t>
                </w:r>
              </w:p>
              <w:p w14:paraId="49216F89" w14:textId="77777777" w:rsidR="003F34CB" w:rsidRPr="00AB7AEF" w:rsidRDefault="003F34CB" w:rsidP="003F34CB">
                <w:pPr>
                  <w:rPr>
                    <w:rFonts w:ascii="Arial" w:hAnsi="Arial" w:cs="Arial"/>
                    <w:sz w:val="12"/>
                    <w:szCs w:val="12"/>
                  </w:rPr>
                </w:pPr>
              </w:p>
            </w:txbxContent>
          </v:textbox>
        </v:shape>
      </w:pict>
    </w:r>
    <w:r w:rsidR="00BC6E56">
      <w:rPr>
        <w:rFonts w:ascii="Calibri" w:hAnsi="Calibri" w:cs="Calibri"/>
        <w:b/>
      </w:rPr>
      <w:t xml:space="preserve">Website: </w:t>
    </w:r>
    <w:r w:rsidR="00BC6E56">
      <w:rPr>
        <w:rFonts w:ascii="Calibri" w:hAnsi="Calibri" w:cs="Calibri"/>
      </w:rPr>
      <w:t>depedcalabarzon.ph</w:t>
    </w:r>
    <w:r w:rsidR="00BC6E56">
      <w:rPr>
        <w:rFonts w:ascii="Calibri" w:hAnsi="Calibri" w:cs="Calibri"/>
        <w:b/>
      </w:rPr>
      <w:t xml:space="preserve"> </w:t>
    </w:r>
  </w:p>
  <w:tbl>
    <w:tblPr>
      <w:tblW w:w="3145" w:type="dxa"/>
      <w:tblInd w:w="5559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5"/>
      <w:gridCol w:w="1170"/>
      <w:gridCol w:w="425"/>
      <w:gridCol w:w="475"/>
    </w:tblGrid>
    <w:tr w:rsidR="00BC6E56" w:rsidRPr="001931C6" w14:paraId="7AC1DE10" w14:textId="77777777" w:rsidTr="003F34CB">
      <w:trPr>
        <w:trHeight w:val="70"/>
      </w:trPr>
      <w:tc>
        <w:tcPr>
          <w:tcW w:w="1075" w:type="dxa"/>
          <w:shd w:val="clear" w:color="auto" w:fill="auto"/>
        </w:tcPr>
        <w:p w14:paraId="03452058" w14:textId="77777777" w:rsidR="00BC6E56" w:rsidRPr="001931C6" w:rsidRDefault="00BC6E56" w:rsidP="001931C6">
          <w:pPr>
            <w:tabs>
              <w:tab w:val="center" w:pos="4680"/>
              <w:tab w:val="right" w:pos="9360"/>
            </w:tabs>
            <w:jc w:val="center"/>
            <w:rPr>
              <w:rFonts w:ascii="Arial Narrow" w:eastAsia="Arial Narrow" w:hAnsi="Arial Narrow" w:cs="Arial Narrow"/>
              <w:b/>
              <w:color w:val="000000"/>
              <w:sz w:val="16"/>
              <w:szCs w:val="16"/>
            </w:rPr>
          </w:pPr>
          <w:r w:rsidRPr="001931C6">
            <w:rPr>
              <w:rFonts w:ascii="Arial Narrow" w:eastAsia="Arial Narrow" w:hAnsi="Arial Narrow" w:cs="Arial Narrow"/>
              <w:b/>
              <w:color w:val="000000"/>
              <w:sz w:val="16"/>
              <w:szCs w:val="16"/>
            </w:rPr>
            <w:t>Doc. Ref. Code</w:t>
          </w:r>
        </w:p>
      </w:tc>
      <w:tc>
        <w:tcPr>
          <w:tcW w:w="1170" w:type="dxa"/>
          <w:shd w:val="clear" w:color="auto" w:fill="auto"/>
        </w:tcPr>
        <w:p w14:paraId="0DF68CAA" w14:textId="77777777" w:rsidR="00BC6E56" w:rsidRPr="001931C6" w:rsidRDefault="00BC6E56" w:rsidP="001931C6">
          <w:pPr>
            <w:tabs>
              <w:tab w:val="center" w:pos="4680"/>
              <w:tab w:val="right" w:pos="9360"/>
            </w:tabs>
            <w:jc w:val="center"/>
            <w:rPr>
              <w:rFonts w:ascii="Arial Narrow" w:eastAsia="Arial Narrow" w:hAnsi="Arial Narrow" w:cs="Arial Narrow"/>
              <w:color w:val="000000"/>
              <w:sz w:val="16"/>
              <w:szCs w:val="16"/>
            </w:rPr>
          </w:pPr>
          <w:r w:rsidRPr="001931C6">
            <w:rPr>
              <w:rFonts w:ascii="Arial Narrow" w:eastAsia="Arial Narrow" w:hAnsi="Arial Narrow" w:cs="Arial Narrow"/>
              <w:color w:val="000000"/>
              <w:sz w:val="16"/>
              <w:szCs w:val="16"/>
            </w:rPr>
            <w:t>PAWIM-F-016</w:t>
          </w:r>
        </w:p>
      </w:tc>
      <w:tc>
        <w:tcPr>
          <w:tcW w:w="425" w:type="dxa"/>
          <w:shd w:val="clear" w:color="auto" w:fill="auto"/>
        </w:tcPr>
        <w:p w14:paraId="467F0E2E" w14:textId="77777777" w:rsidR="00BC6E56" w:rsidRPr="001931C6" w:rsidRDefault="00BC6E56" w:rsidP="001931C6">
          <w:pPr>
            <w:tabs>
              <w:tab w:val="center" w:pos="4680"/>
              <w:tab w:val="right" w:pos="9360"/>
            </w:tabs>
            <w:jc w:val="center"/>
            <w:rPr>
              <w:rFonts w:ascii="Arial Narrow" w:eastAsia="Arial Narrow" w:hAnsi="Arial Narrow" w:cs="Arial Narrow"/>
              <w:b/>
              <w:color w:val="000000"/>
              <w:sz w:val="16"/>
              <w:szCs w:val="16"/>
            </w:rPr>
          </w:pPr>
          <w:r w:rsidRPr="001931C6">
            <w:rPr>
              <w:rFonts w:ascii="Arial Narrow" w:eastAsia="Arial Narrow" w:hAnsi="Arial Narrow" w:cs="Arial Narrow"/>
              <w:b/>
              <w:color w:val="000000"/>
              <w:sz w:val="16"/>
              <w:szCs w:val="16"/>
            </w:rPr>
            <w:t>Rev</w:t>
          </w:r>
        </w:p>
      </w:tc>
      <w:tc>
        <w:tcPr>
          <w:tcW w:w="475" w:type="dxa"/>
          <w:shd w:val="clear" w:color="auto" w:fill="auto"/>
        </w:tcPr>
        <w:p w14:paraId="134FE2F0" w14:textId="77777777" w:rsidR="00BC6E56" w:rsidRPr="001931C6" w:rsidRDefault="00BC6E56" w:rsidP="001931C6">
          <w:pPr>
            <w:tabs>
              <w:tab w:val="center" w:pos="4680"/>
              <w:tab w:val="right" w:pos="9360"/>
            </w:tabs>
            <w:jc w:val="center"/>
            <w:rPr>
              <w:rFonts w:ascii="Arial Narrow" w:eastAsia="Arial Narrow" w:hAnsi="Arial Narrow" w:cs="Arial Narrow"/>
              <w:color w:val="000000"/>
              <w:sz w:val="16"/>
              <w:szCs w:val="16"/>
            </w:rPr>
          </w:pPr>
          <w:r w:rsidRPr="001931C6">
            <w:rPr>
              <w:rFonts w:ascii="Arial Narrow" w:eastAsia="Arial Narrow" w:hAnsi="Arial Narrow" w:cs="Arial Narrow"/>
              <w:color w:val="000000"/>
              <w:sz w:val="16"/>
              <w:szCs w:val="16"/>
            </w:rPr>
            <w:t>01</w:t>
          </w:r>
        </w:p>
      </w:tc>
    </w:tr>
    <w:tr w:rsidR="00BC6E56" w:rsidRPr="001931C6" w14:paraId="75B531C3" w14:textId="77777777" w:rsidTr="003F34CB">
      <w:tc>
        <w:tcPr>
          <w:tcW w:w="1075" w:type="dxa"/>
          <w:shd w:val="clear" w:color="auto" w:fill="auto"/>
        </w:tcPr>
        <w:p w14:paraId="7A70F396" w14:textId="77777777" w:rsidR="00BC6E56" w:rsidRPr="001931C6" w:rsidRDefault="00BC6E56" w:rsidP="001931C6">
          <w:pPr>
            <w:tabs>
              <w:tab w:val="center" w:pos="4680"/>
              <w:tab w:val="right" w:pos="9360"/>
            </w:tabs>
            <w:jc w:val="center"/>
            <w:rPr>
              <w:rFonts w:ascii="Arial Narrow" w:eastAsia="Arial Narrow" w:hAnsi="Arial Narrow" w:cs="Arial Narrow"/>
              <w:b/>
              <w:color w:val="000000"/>
              <w:sz w:val="16"/>
              <w:szCs w:val="16"/>
            </w:rPr>
          </w:pPr>
          <w:r w:rsidRPr="001931C6">
            <w:rPr>
              <w:rFonts w:ascii="Arial Narrow" w:eastAsia="Arial Narrow" w:hAnsi="Arial Narrow" w:cs="Arial Narrow"/>
              <w:b/>
              <w:color w:val="000000"/>
              <w:sz w:val="16"/>
              <w:szCs w:val="16"/>
            </w:rPr>
            <w:t>Effectivity</w:t>
          </w:r>
        </w:p>
      </w:tc>
      <w:tc>
        <w:tcPr>
          <w:tcW w:w="1170" w:type="dxa"/>
          <w:shd w:val="clear" w:color="auto" w:fill="auto"/>
        </w:tcPr>
        <w:p w14:paraId="5A3DB15C" w14:textId="77777777" w:rsidR="00BC6E56" w:rsidRPr="001931C6" w:rsidRDefault="00BC6E56" w:rsidP="001931C6">
          <w:pPr>
            <w:tabs>
              <w:tab w:val="center" w:pos="4680"/>
              <w:tab w:val="right" w:pos="9360"/>
            </w:tabs>
            <w:jc w:val="center"/>
            <w:rPr>
              <w:rFonts w:ascii="Arial Narrow" w:eastAsia="Arial Narrow" w:hAnsi="Arial Narrow" w:cs="Arial Narrow"/>
              <w:color w:val="000000"/>
              <w:sz w:val="16"/>
              <w:szCs w:val="16"/>
            </w:rPr>
          </w:pPr>
          <w:r w:rsidRPr="001931C6">
            <w:rPr>
              <w:rFonts w:ascii="Arial Narrow" w:eastAsia="Arial Narrow" w:hAnsi="Arial Narrow" w:cs="Arial Narrow"/>
              <w:color w:val="000000"/>
              <w:sz w:val="16"/>
              <w:szCs w:val="16"/>
            </w:rPr>
            <w:t>01.</w:t>
          </w:r>
          <w:r w:rsidR="00066F1A">
            <w:rPr>
              <w:rFonts w:ascii="Arial Narrow" w:eastAsia="Arial Narrow" w:hAnsi="Arial Narrow" w:cs="Arial Narrow"/>
              <w:color w:val="000000"/>
              <w:sz w:val="16"/>
              <w:szCs w:val="16"/>
            </w:rPr>
            <w:t>09</w:t>
          </w:r>
          <w:r w:rsidRPr="001931C6">
            <w:rPr>
              <w:rFonts w:ascii="Arial Narrow" w:eastAsia="Arial Narrow" w:hAnsi="Arial Narrow" w:cs="Arial Narrow"/>
              <w:color w:val="000000"/>
              <w:sz w:val="16"/>
              <w:szCs w:val="16"/>
            </w:rPr>
            <w:t>.23</w:t>
          </w:r>
        </w:p>
      </w:tc>
      <w:tc>
        <w:tcPr>
          <w:tcW w:w="425" w:type="dxa"/>
          <w:shd w:val="clear" w:color="auto" w:fill="auto"/>
        </w:tcPr>
        <w:p w14:paraId="0BC9F79B" w14:textId="77777777" w:rsidR="00BC6E56" w:rsidRPr="001931C6" w:rsidRDefault="00BC6E56" w:rsidP="001931C6">
          <w:pPr>
            <w:tabs>
              <w:tab w:val="center" w:pos="4680"/>
              <w:tab w:val="right" w:pos="9360"/>
            </w:tabs>
            <w:jc w:val="center"/>
            <w:rPr>
              <w:rFonts w:ascii="Arial Narrow" w:eastAsia="Arial Narrow" w:hAnsi="Arial Narrow" w:cs="Arial Narrow"/>
              <w:b/>
              <w:color w:val="000000"/>
              <w:sz w:val="16"/>
              <w:szCs w:val="16"/>
            </w:rPr>
          </w:pPr>
          <w:r w:rsidRPr="001931C6">
            <w:rPr>
              <w:rFonts w:ascii="Arial Narrow" w:eastAsia="Arial Narrow" w:hAnsi="Arial Narrow" w:cs="Arial Narrow"/>
              <w:b/>
              <w:color w:val="000000"/>
              <w:sz w:val="16"/>
              <w:szCs w:val="16"/>
            </w:rPr>
            <w:t>Page</w:t>
          </w:r>
        </w:p>
      </w:tc>
      <w:tc>
        <w:tcPr>
          <w:tcW w:w="475" w:type="dxa"/>
          <w:shd w:val="clear" w:color="auto" w:fill="auto"/>
        </w:tcPr>
        <w:p w14:paraId="5E2CBF56" w14:textId="77777777" w:rsidR="00BC6E56" w:rsidRPr="001931C6" w:rsidRDefault="00BC6E56" w:rsidP="001931C6">
          <w:pPr>
            <w:tabs>
              <w:tab w:val="center" w:pos="4680"/>
              <w:tab w:val="right" w:pos="9360"/>
            </w:tabs>
            <w:jc w:val="center"/>
            <w:rPr>
              <w:rFonts w:ascii="Arial Narrow" w:eastAsia="Arial Narrow" w:hAnsi="Arial Narrow" w:cs="Arial Narrow"/>
              <w:color w:val="000000"/>
              <w:sz w:val="16"/>
              <w:szCs w:val="16"/>
            </w:rPr>
          </w:pPr>
          <w:r w:rsidRPr="001931C6">
            <w:rPr>
              <w:rFonts w:ascii="Arial Narrow" w:eastAsia="Arial Narrow" w:hAnsi="Arial Narrow" w:cs="Arial Narrow"/>
              <w:color w:val="000000"/>
              <w:sz w:val="16"/>
              <w:szCs w:val="16"/>
            </w:rPr>
            <w:fldChar w:fldCharType="begin"/>
          </w:r>
          <w:r w:rsidRPr="001931C6">
            <w:rPr>
              <w:rFonts w:ascii="Arial Narrow" w:eastAsia="Arial Narrow" w:hAnsi="Arial Narrow" w:cs="Arial Narrow"/>
              <w:color w:val="000000"/>
              <w:sz w:val="16"/>
              <w:szCs w:val="16"/>
            </w:rPr>
            <w:instrText>PAGE</w:instrText>
          </w:r>
          <w:r w:rsidRPr="001931C6">
            <w:rPr>
              <w:rFonts w:ascii="Arial Narrow" w:eastAsia="Arial Narrow" w:hAnsi="Arial Narrow" w:cs="Arial Narrow"/>
              <w:color w:val="000000"/>
              <w:sz w:val="16"/>
              <w:szCs w:val="16"/>
            </w:rPr>
            <w:fldChar w:fldCharType="separate"/>
          </w:r>
          <w:r w:rsidRPr="001931C6">
            <w:rPr>
              <w:rFonts w:ascii="Arial Narrow" w:eastAsia="Arial Narrow" w:hAnsi="Arial Narrow" w:cs="Arial Narrow"/>
              <w:color w:val="000000"/>
              <w:sz w:val="16"/>
              <w:szCs w:val="16"/>
            </w:rPr>
            <w:t>1</w:t>
          </w:r>
          <w:r w:rsidRPr="001931C6">
            <w:rPr>
              <w:rFonts w:ascii="Arial Narrow" w:eastAsia="Arial Narrow" w:hAnsi="Arial Narrow" w:cs="Arial Narrow"/>
              <w:color w:val="000000"/>
              <w:sz w:val="16"/>
              <w:szCs w:val="16"/>
            </w:rPr>
            <w:fldChar w:fldCharType="end"/>
          </w:r>
          <w:r w:rsidRPr="001931C6">
            <w:rPr>
              <w:rFonts w:ascii="Arial Narrow" w:eastAsia="Arial Narrow" w:hAnsi="Arial Narrow" w:cs="Arial Narrow"/>
              <w:color w:val="000000"/>
              <w:sz w:val="16"/>
              <w:szCs w:val="16"/>
            </w:rPr>
            <w:t xml:space="preserve"> of </w:t>
          </w:r>
          <w:r w:rsidRPr="001931C6">
            <w:rPr>
              <w:rFonts w:ascii="Arial Narrow" w:eastAsia="Arial Narrow" w:hAnsi="Arial Narrow" w:cs="Arial Narrow"/>
              <w:color w:val="000000"/>
              <w:sz w:val="16"/>
              <w:szCs w:val="16"/>
            </w:rPr>
            <w:fldChar w:fldCharType="begin"/>
          </w:r>
          <w:r w:rsidRPr="001931C6">
            <w:rPr>
              <w:rFonts w:ascii="Arial Narrow" w:eastAsia="Arial Narrow" w:hAnsi="Arial Narrow" w:cs="Arial Narrow"/>
              <w:color w:val="000000"/>
              <w:sz w:val="16"/>
              <w:szCs w:val="16"/>
            </w:rPr>
            <w:instrText>NUMPAGES</w:instrText>
          </w:r>
          <w:r w:rsidRPr="001931C6">
            <w:rPr>
              <w:rFonts w:ascii="Arial Narrow" w:eastAsia="Arial Narrow" w:hAnsi="Arial Narrow" w:cs="Arial Narrow"/>
              <w:color w:val="000000"/>
              <w:sz w:val="16"/>
              <w:szCs w:val="16"/>
            </w:rPr>
            <w:fldChar w:fldCharType="separate"/>
          </w:r>
          <w:r w:rsidRPr="001931C6">
            <w:rPr>
              <w:rFonts w:ascii="Arial Narrow" w:eastAsia="Arial Narrow" w:hAnsi="Arial Narrow" w:cs="Arial Narrow"/>
              <w:color w:val="000000"/>
              <w:sz w:val="16"/>
              <w:szCs w:val="16"/>
            </w:rPr>
            <w:t>4</w:t>
          </w:r>
          <w:r w:rsidRPr="001931C6">
            <w:rPr>
              <w:rFonts w:ascii="Arial Narrow" w:eastAsia="Arial Narrow" w:hAnsi="Arial Narrow" w:cs="Arial Narrow"/>
              <w:color w:val="000000"/>
              <w:sz w:val="16"/>
              <w:szCs w:val="16"/>
            </w:rPr>
            <w:fldChar w:fldCharType="end"/>
          </w:r>
        </w:p>
      </w:tc>
    </w:tr>
  </w:tbl>
  <w:p w14:paraId="4342F8C8" w14:textId="77777777" w:rsidR="001931C6" w:rsidRPr="00B21A36" w:rsidRDefault="00BC6E56" w:rsidP="00B21A36">
    <w:pPr>
      <w:pStyle w:val="Footer"/>
      <w:rPr>
        <w:rFonts w:cs="Calibri"/>
      </w:rPr>
    </w:pPr>
    <w:r>
      <w:rPr>
        <w:noProof/>
      </w:rPr>
      <w:pict w14:anchorId="28905B59">
        <v:shape id="_x0000_s1047" type="#_x0000_t202" style="position:absolute;margin-left:22.65pt;margin-top:241.65pt;width:120.65pt;height:19.25pt;z-index:251652608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" stroked="f">
          <v:textbox style="mso-next-textbox:#_x0000_s1047;mso-fit-shape-to-text:t">
            <w:txbxContent>
              <w:p w14:paraId="56EEAA0F" w14:textId="77777777" w:rsidR="00BC6E56" w:rsidRPr="00515291" w:rsidRDefault="00BC6E56" w:rsidP="00BC6E56">
                <w:pPr>
                  <w:rPr>
                    <w:rFonts w:ascii="Tahoma" w:hAnsi="Tahoma" w:cs="Tahoma"/>
                  </w:rPr>
                </w:pPr>
                <w:r w:rsidRPr="00515291">
                  <w:rPr>
                    <w:rFonts w:ascii="Tahoma" w:hAnsi="Tahoma" w:cs="Tahoma"/>
                  </w:rPr>
                  <w:t>Page __ of __</w:t>
                </w:r>
              </w:p>
            </w:txbxContent>
          </v:textbox>
        </v:shape>
      </w:pict>
    </w:r>
    <w:r>
      <w:rPr>
        <w:noProof/>
      </w:rPr>
      <w:pict w14:anchorId="450D3595">
        <v:shape id="_x0000_s1046" type="#_x0000_t202" style="position:absolute;margin-left:677.15pt;margin-top:175.8pt;width:33.95pt;height:22.8pt;z-index:2516515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" stroked="f">
          <v:textbox style="mso-next-textbox:#_x0000_s1046">
            <w:txbxContent>
              <w:p w14:paraId="76F065E8" w14:textId="77777777" w:rsidR="00BC6E56" w:rsidRPr="006C2E3A" w:rsidRDefault="00BC6E56" w:rsidP="00BC6E56">
                <w:pPr>
                  <w:jc w:val="right"/>
                  <w:rPr>
                    <w:rFonts w:ascii="Arial" w:hAnsi="Arial" w:cs="Arial"/>
                  </w:rPr>
                </w:pPr>
                <w:r w:rsidRPr="006C2E3A">
                  <w:rPr>
                    <w:rFonts w:ascii="Arial" w:hAnsi="Arial" w:cs="Arial"/>
                  </w:rPr>
                  <w:t>Rev. 0</w:t>
                </w:r>
              </w:p>
            </w:txbxContent>
          </v:textbox>
        </v:shape>
      </w:pict>
    </w:r>
    <w:r>
      <w:rPr>
        <w:noProof/>
      </w:rPr>
      <w:pict w14:anchorId="26CD5D36">
        <v:shape id="_x0000_s1045" type="#_x0000_t202" style="position:absolute;margin-left:1.25pt;margin-top:247pt;width:120.65pt;height:19.25pt;z-index:251650560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" stroked="f">
          <v:textbox style="mso-next-textbox:#_x0000_s1045;mso-fit-shape-to-text:t">
            <w:txbxContent>
              <w:p w14:paraId="4A608DB0" w14:textId="77777777" w:rsidR="00BC6E56" w:rsidRPr="00515291" w:rsidRDefault="00BC6E56" w:rsidP="00BC6E56">
                <w:pPr>
                  <w:rPr>
                    <w:rFonts w:ascii="Tahoma" w:hAnsi="Tahoma" w:cs="Tahoma"/>
                  </w:rPr>
                </w:pPr>
                <w:r w:rsidRPr="00515291">
                  <w:rPr>
                    <w:rFonts w:ascii="Tahoma" w:hAnsi="Tahoma" w:cs="Tahoma"/>
                  </w:rPr>
                  <w:t>Page __ of __</w:t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ED6CA" w14:textId="77777777" w:rsidR="00BC6E56" w:rsidRPr="00BC6E56" w:rsidRDefault="003F34CB" w:rsidP="00BC6E56">
    <w:pPr>
      <w:pStyle w:val="Footer"/>
      <w:pBdr>
        <w:bottom w:val="single" w:sz="12" w:space="1" w:color="auto"/>
      </w:pBdr>
      <w:tabs>
        <w:tab w:val="right" w:pos="9027"/>
      </w:tabs>
      <w:rPr>
        <w:rFonts w:ascii="Bookman Old Style" w:hAnsi="Bookman Old Style" w:cs="Calibri"/>
        <w:bCs/>
        <w:i/>
        <w:iCs/>
        <w:sz w:val="16"/>
        <w:szCs w:val="16"/>
      </w:rPr>
    </w:pPr>
    <w:r>
      <w:rPr>
        <w:noProof/>
      </w:rPr>
      <w:pict w14:anchorId="2F7DB0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4" type="#_x0000_t75" alt="ISO 9001 logo-TUV Nord Phils" style="position:absolute;margin-left:706.3pt;margin-top:541.05pt;width:49.5pt;height:49.5pt;z-index:-251657728;visibility:visible">
          <v:imagedata r:id="rId1" o:title="ISO 9001 logo-TUV Nord Phils"/>
        </v:shape>
      </w:pict>
    </w:r>
    <w:r>
      <w:rPr>
        <w:noProof/>
      </w:rPr>
      <w:pict w14:anchorId="03E5BD82">
        <v:shapetype id="_x0000_t202" coordsize="21600,21600" o:spt="202" path="m,l,21600r21600,l21600,xe">
          <v:stroke joinstyle="miter"/>
          <v:path gradientshapeok="t" o:connecttype="rect"/>
        </v:shapetype>
        <v:shape id="_x0000_s1053" type="#_x0000_t202" style="position:absolute;margin-left:687pt;margin-top:585.8pt;width:93.75pt;height:37.05pt;z-index:251659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" filled="f" stroked="f" strokeweight=".5pt">
          <v:textbox style="mso-next-textbox:#_x0000_s1053">
            <w:txbxContent>
              <w:p w14:paraId="2CDC018D" w14:textId="77777777" w:rsidR="003F34CB" w:rsidRPr="00AB7AEF" w:rsidRDefault="003F34CB" w:rsidP="003F34CB">
                <w:pPr>
                  <w:jc w:val="center"/>
                  <w:rPr>
                    <w:rFonts w:ascii="Arial" w:hAnsi="Arial" w:cs="Arial"/>
                    <w:b/>
                    <w:sz w:val="12"/>
                    <w:szCs w:val="12"/>
                  </w:rPr>
                </w:pPr>
                <w:r w:rsidRPr="00AB7AEF">
                  <w:rPr>
                    <w:rFonts w:ascii="Arial" w:hAnsi="Arial" w:cs="Arial"/>
                    <w:b/>
                    <w:sz w:val="12"/>
                    <w:szCs w:val="12"/>
                  </w:rPr>
                  <w:t xml:space="preserve">Certificate No. PHP QMS </w:t>
                </w:r>
              </w:p>
              <w:p w14:paraId="0F344BC7" w14:textId="77777777" w:rsidR="003F34CB" w:rsidRPr="00AB7AEF" w:rsidRDefault="003F34CB" w:rsidP="003F34CB">
                <w:pPr>
                  <w:jc w:val="center"/>
                  <w:rPr>
                    <w:rFonts w:ascii="Arial" w:hAnsi="Arial" w:cs="Arial"/>
                    <w:sz w:val="12"/>
                    <w:szCs w:val="12"/>
                  </w:rPr>
                </w:pPr>
                <w:r w:rsidRPr="00AB7AEF">
                  <w:rPr>
                    <w:rFonts w:ascii="Arial" w:hAnsi="Arial" w:cs="Arial"/>
                    <w:b/>
                    <w:sz w:val="12"/>
                    <w:szCs w:val="12"/>
                  </w:rPr>
                  <w:t>22 93 0085</w:t>
                </w:r>
              </w:p>
              <w:p w14:paraId="644BC4B1" w14:textId="77777777" w:rsidR="003F34CB" w:rsidRPr="00AB7AEF" w:rsidRDefault="003F34CB" w:rsidP="003F34CB">
                <w:pPr>
                  <w:rPr>
                    <w:rFonts w:ascii="Arial" w:hAnsi="Arial" w:cs="Arial"/>
                    <w:sz w:val="12"/>
                    <w:szCs w:val="12"/>
                  </w:rPr>
                </w:pPr>
              </w:p>
            </w:txbxContent>
          </v:textbox>
        </v:shape>
      </w:pict>
    </w:r>
    <w:r>
      <w:rPr>
        <w:noProof/>
      </w:rPr>
      <w:pict w14:anchorId="1FA3E664">
        <v:shape id="_x0000_s1052" type="#_x0000_t75" alt="ISO 9001 logo-TUV Nord Phils" style="position:absolute;margin-left:706.3pt;margin-top:541.05pt;width:49.5pt;height:49.5pt;z-index:-251659776;visibility:visible">
          <v:imagedata r:id="rId1" o:title="ISO 9001 logo-TUV Nord Phils"/>
        </v:shape>
      </w:pict>
    </w:r>
    <w:r>
      <w:rPr>
        <w:noProof/>
      </w:rPr>
      <w:pict w14:anchorId="6DCA4CB6">
        <v:shape id="_x0000_s1051" type="#_x0000_t202" style="position:absolute;margin-left:687pt;margin-top:585.8pt;width:93.75pt;height:37.05pt;z-index:251657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" filled="f" stroked="f" strokeweight=".5pt">
          <v:textbox style="mso-next-textbox:#_x0000_s1051">
            <w:txbxContent>
              <w:p w14:paraId="3F4C12A9" w14:textId="77777777" w:rsidR="003F34CB" w:rsidRPr="00AB7AEF" w:rsidRDefault="003F34CB" w:rsidP="003F34CB">
                <w:pPr>
                  <w:jc w:val="center"/>
                  <w:rPr>
                    <w:rFonts w:ascii="Arial" w:hAnsi="Arial" w:cs="Arial"/>
                    <w:b/>
                    <w:sz w:val="12"/>
                    <w:szCs w:val="12"/>
                  </w:rPr>
                </w:pPr>
                <w:r w:rsidRPr="00AB7AEF">
                  <w:rPr>
                    <w:rFonts w:ascii="Arial" w:hAnsi="Arial" w:cs="Arial"/>
                    <w:b/>
                    <w:sz w:val="12"/>
                    <w:szCs w:val="12"/>
                  </w:rPr>
                  <w:t xml:space="preserve">Certificate No. PHP QMS </w:t>
                </w:r>
              </w:p>
              <w:p w14:paraId="6474AB3E" w14:textId="77777777" w:rsidR="003F34CB" w:rsidRPr="00AB7AEF" w:rsidRDefault="003F34CB" w:rsidP="003F34CB">
                <w:pPr>
                  <w:jc w:val="center"/>
                  <w:rPr>
                    <w:rFonts w:ascii="Arial" w:hAnsi="Arial" w:cs="Arial"/>
                    <w:sz w:val="12"/>
                    <w:szCs w:val="12"/>
                  </w:rPr>
                </w:pPr>
                <w:r w:rsidRPr="00AB7AEF">
                  <w:rPr>
                    <w:rFonts w:ascii="Arial" w:hAnsi="Arial" w:cs="Arial"/>
                    <w:b/>
                    <w:sz w:val="12"/>
                    <w:szCs w:val="12"/>
                  </w:rPr>
                  <w:t>22 93 0085</w:t>
                </w:r>
              </w:p>
              <w:p w14:paraId="6ADA5F29" w14:textId="77777777" w:rsidR="003F34CB" w:rsidRPr="00AB7AEF" w:rsidRDefault="003F34CB" w:rsidP="003F34CB">
                <w:pPr>
                  <w:rPr>
                    <w:rFonts w:ascii="Arial" w:hAnsi="Arial" w:cs="Arial"/>
                    <w:sz w:val="12"/>
                    <w:szCs w:val="12"/>
                  </w:rPr>
                </w:pPr>
              </w:p>
            </w:txbxContent>
          </v:textbox>
        </v:shape>
      </w:pict>
    </w:r>
    <w:r>
      <w:rPr>
        <w:noProof/>
      </w:rPr>
      <w:pict w14:anchorId="04EDDFC7">
        <v:shape id="Picture 34" o:spid="_x0000_s1050" type="#_x0000_t75" alt="ISO 9001 logo-TUV Nord Phils" style="position:absolute;margin-left:706.3pt;margin-top:541.05pt;width:49.5pt;height:49.5pt;z-index:-251661824;visibility:visible">
          <v:imagedata r:id="rId1" o:title="ISO 9001 logo-TUV Nord Phils"/>
        </v:shape>
      </w:pict>
    </w:r>
    <w:r>
      <w:rPr>
        <w:noProof/>
      </w:rPr>
      <w:pict w14:anchorId="34AE79EF">
        <v:shape id="Text Box 33" o:spid="_x0000_s1049" type="#_x0000_t202" style="position:absolute;margin-left:687pt;margin-top:585.8pt;width:93.75pt;height:37.05pt;z-index:251655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" filled="f" stroked="f" strokeweight=".5pt">
          <v:textbox style="mso-next-textbox:#Text Box 33">
            <w:txbxContent>
              <w:p w14:paraId="425D8F68" w14:textId="77777777" w:rsidR="003F34CB" w:rsidRPr="00AB7AEF" w:rsidRDefault="003F34CB" w:rsidP="003F34CB">
                <w:pPr>
                  <w:jc w:val="center"/>
                  <w:rPr>
                    <w:rFonts w:ascii="Arial" w:hAnsi="Arial" w:cs="Arial"/>
                    <w:b/>
                    <w:sz w:val="12"/>
                    <w:szCs w:val="12"/>
                  </w:rPr>
                </w:pPr>
                <w:r w:rsidRPr="00AB7AEF">
                  <w:rPr>
                    <w:rFonts w:ascii="Arial" w:hAnsi="Arial" w:cs="Arial"/>
                    <w:b/>
                    <w:sz w:val="12"/>
                    <w:szCs w:val="12"/>
                  </w:rPr>
                  <w:t xml:space="preserve">Certificate No. PHP QMS </w:t>
                </w:r>
              </w:p>
              <w:p w14:paraId="1A534F84" w14:textId="77777777" w:rsidR="003F34CB" w:rsidRPr="00AB7AEF" w:rsidRDefault="003F34CB" w:rsidP="003F34CB">
                <w:pPr>
                  <w:jc w:val="center"/>
                  <w:rPr>
                    <w:rFonts w:ascii="Arial" w:hAnsi="Arial" w:cs="Arial"/>
                    <w:sz w:val="12"/>
                    <w:szCs w:val="12"/>
                  </w:rPr>
                </w:pPr>
                <w:r w:rsidRPr="00AB7AEF">
                  <w:rPr>
                    <w:rFonts w:ascii="Arial" w:hAnsi="Arial" w:cs="Arial"/>
                    <w:b/>
                    <w:sz w:val="12"/>
                    <w:szCs w:val="12"/>
                  </w:rPr>
                  <w:t>22 93 0085</w:t>
                </w:r>
              </w:p>
              <w:p w14:paraId="091E406A" w14:textId="77777777" w:rsidR="003F34CB" w:rsidRPr="00AB7AEF" w:rsidRDefault="003F34CB" w:rsidP="003F34CB">
                <w:pPr>
                  <w:rPr>
                    <w:rFonts w:ascii="Arial" w:hAnsi="Arial" w:cs="Arial"/>
                    <w:sz w:val="12"/>
                    <w:szCs w:val="12"/>
                  </w:rPr>
                </w:pPr>
              </w:p>
            </w:txbxContent>
          </v:textbox>
        </v:shape>
      </w:pict>
    </w:r>
    <w:r w:rsidR="00BC6E56">
      <w:rPr>
        <w:noProof/>
      </w:rPr>
      <w:pict w14:anchorId="248898D9">
        <v:shape id="Picture 79" o:spid="_x0000_s1044" type="#_x0000_t75" style="position:absolute;margin-left:-17.4pt;margin-top:16.5pt;width:54.7pt;height:57pt;z-index:-251666944;visibility:visible">
          <v:imagedata r:id="rId2" o:title=""/>
        </v:shape>
      </w:pict>
    </w:r>
  </w:p>
  <w:p w14:paraId="6B12BBF4" w14:textId="77777777" w:rsidR="00BC6E56" w:rsidRDefault="003F34CB" w:rsidP="00BC6E56">
    <w:pPr>
      <w:pStyle w:val="Footer"/>
      <w:ind w:firstLine="709"/>
      <w:rPr>
        <w:rFonts w:ascii="Calibri" w:hAnsi="Calibri" w:cs="Calibri"/>
      </w:rPr>
    </w:pPr>
    <w:r w:rsidRPr="003F34CB">
      <w:rPr>
        <w:rFonts w:ascii="Calibri" w:hAnsi="Calibri" w:cs="Calibri"/>
        <w:b/>
        <w:noProof/>
      </w:rPr>
      <w:pict w14:anchorId="275C7A33">
        <v:shape id="_x0000_s1062" type="#_x0000_t75" alt="ISO 9001 logo-TUV Nord Phils" style="position:absolute;left:0;text-align:left;margin-left:462.9pt;margin-top:2.95pt;width:49.5pt;height:49.5pt;z-index:-251648512;visibility:visible">
          <v:imagedata r:id="rId1" o:title="ISO 9001 logo-TUV Nord Phils"/>
        </v:shape>
      </w:pict>
    </w:r>
    <w:r w:rsidRPr="003F34CB">
      <w:rPr>
        <w:rFonts w:ascii="Calibri" w:hAnsi="Calibri" w:cs="Calibri"/>
        <w:b/>
        <w:noProof/>
      </w:rPr>
      <w:pict w14:anchorId="21C8C74D">
        <v:shape id="_x0000_s1063" type="#_x0000_t202" style="position:absolute;left:0;text-align:left;margin-left:441.15pt;margin-top:55.35pt;width:93.75pt;height:37.05pt;z-index:251668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" filled="f" stroked="f" strokeweight=".5pt">
          <v:textbox style="mso-next-textbox:#_x0000_s1063">
            <w:txbxContent>
              <w:p w14:paraId="72E37CFF" w14:textId="77777777" w:rsidR="003F34CB" w:rsidRPr="00AB7AEF" w:rsidRDefault="003F34CB" w:rsidP="003F34CB">
                <w:pPr>
                  <w:jc w:val="center"/>
                  <w:rPr>
                    <w:rFonts w:ascii="Arial" w:hAnsi="Arial" w:cs="Arial"/>
                    <w:b/>
                    <w:sz w:val="12"/>
                    <w:szCs w:val="12"/>
                  </w:rPr>
                </w:pPr>
                <w:r w:rsidRPr="00AB7AEF">
                  <w:rPr>
                    <w:rFonts w:ascii="Arial" w:hAnsi="Arial" w:cs="Arial"/>
                    <w:b/>
                    <w:sz w:val="12"/>
                    <w:szCs w:val="12"/>
                  </w:rPr>
                  <w:t xml:space="preserve">Certificate No. PHP QMS </w:t>
                </w:r>
              </w:p>
              <w:p w14:paraId="1C3F446A" w14:textId="77777777" w:rsidR="003F34CB" w:rsidRPr="00AB7AEF" w:rsidRDefault="003F34CB" w:rsidP="003F34CB">
                <w:pPr>
                  <w:jc w:val="center"/>
                  <w:rPr>
                    <w:rFonts w:ascii="Arial" w:hAnsi="Arial" w:cs="Arial"/>
                    <w:sz w:val="12"/>
                    <w:szCs w:val="12"/>
                  </w:rPr>
                </w:pPr>
                <w:r w:rsidRPr="00AB7AEF">
                  <w:rPr>
                    <w:rFonts w:ascii="Arial" w:hAnsi="Arial" w:cs="Arial"/>
                    <w:b/>
                    <w:sz w:val="12"/>
                    <w:szCs w:val="12"/>
                  </w:rPr>
                  <w:t>22 93 0085</w:t>
                </w:r>
              </w:p>
              <w:p w14:paraId="42306110" w14:textId="77777777" w:rsidR="003F34CB" w:rsidRPr="00AB7AEF" w:rsidRDefault="003F34CB" w:rsidP="003F34CB">
                <w:pPr>
                  <w:rPr>
                    <w:rFonts w:ascii="Arial" w:hAnsi="Arial" w:cs="Arial"/>
                    <w:sz w:val="12"/>
                    <w:szCs w:val="12"/>
                  </w:rPr>
                </w:pPr>
              </w:p>
            </w:txbxContent>
          </v:textbox>
        </v:shape>
      </w:pict>
    </w:r>
    <w:r w:rsidR="00BC6E56">
      <w:rPr>
        <w:rFonts w:ascii="Calibri" w:hAnsi="Calibri" w:cs="Calibri"/>
        <w:b/>
      </w:rPr>
      <w:t xml:space="preserve">Address: </w:t>
    </w:r>
    <w:r w:rsidR="00BC6E56">
      <w:rPr>
        <w:rFonts w:ascii="Calibri" w:hAnsi="Calibri" w:cs="Calibri"/>
      </w:rPr>
      <w:t xml:space="preserve">Gate 2, </w:t>
    </w:r>
    <w:proofErr w:type="spellStart"/>
    <w:r w:rsidR="00BC6E56">
      <w:rPr>
        <w:rFonts w:ascii="Calibri" w:hAnsi="Calibri" w:cs="Calibri"/>
      </w:rPr>
      <w:t>Karangalan</w:t>
    </w:r>
    <w:proofErr w:type="spellEnd"/>
    <w:r w:rsidR="00BC6E56">
      <w:rPr>
        <w:rFonts w:ascii="Calibri" w:hAnsi="Calibri" w:cs="Calibri"/>
      </w:rPr>
      <w:t xml:space="preserve"> Village, Cainta, Rizal</w:t>
    </w:r>
  </w:p>
  <w:p w14:paraId="48C15ECD" w14:textId="77777777" w:rsidR="00BC6E56" w:rsidRDefault="00BC6E56" w:rsidP="00BC6E56">
    <w:pPr>
      <w:pStyle w:val="Footer"/>
      <w:ind w:firstLine="709"/>
      <w:rPr>
        <w:rFonts w:ascii="Calibri" w:hAnsi="Calibri" w:cs="Calibri"/>
      </w:rPr>
    </w:pPr>
    <w:r>
      <w:rPr>
        <w:rFonts w:ascii="Calibri" w:hAnsi="Calibri" w:cs="Calibri"/>
        <w:b/>
      </w:rPr>
      <w:t>Telephone Nos.:</w:t>
    </w:r>
    <w:r>
      <w:rPr>
        <w:rFonts w:ascii="Calibri" w:hAnsi="Calibri" w:cs="Calibri"/>
      </w:rPr>
      <w:t xml:space="preserve"> 02-8682-</w:t>
    </w:r>
    <w:r w:rsidR="003F34CB">
      <w:rPr>
        <w:rFonts w:ascii="Calibri" w:hAnsi="Calibri" w:cs="Calibri"/>
      </w:rPr>
      <w:t>2114</w:t>
    </w:r>
    <w:r w:rsidR="003F34CB">
      <w:rPr>
        <w:noProof/>
      </w:rPr>
      <w:pict w14:anchorId="2E92A778">
        <v:shape id="_x0000_s1056" type="#_x0000_t75" alt="ISO 9001 logo-TUV Nord Phils" style="position:absolute;left:0;text-align:left;margin-left:706.3pt;margin-top:541.05pt;width:49.5pt;height:49.5pt;z-index:-251655680;visibility:visible;mso-position-horizontal-relative:text;mso-position-vertical-relative:text">
          <v:imagedata r:id="rId1" o:title="ISO 9001 logo-TUV Nord Phils"/>
        </v:shape>
      </w:pict>
    </w:r>
    <w:r w:rsidR="003F34CB">
      <w:rPr>
        <w:noProof/>
      </w:rPr>
      <w:pict w14:anchorId="4B2F7FE8">
        <v:shape id="_x0000_s1055" type="#_x0000_t202" style="position:absolute;left:0;text-align:left;margin-left:687pt;margin-top:585.8pt;width:93.75pt;height:37.05pt;z-index:25166182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" filled="f" stroked="f" strokeweight=".5pt">
          <v:textbox style="mso-next-textbox:#_x0000_s1055">
            <w:txbxContent>
              <w:p w14:paraId="4019160F" w14:textId="77777777" w:rsidR="003F34CB" w:rsidRPr="00AB7AEF" w:rsidRDefault="003F34CB" w:rsidP="003F34CB">
                <w:pPr>
                  <w:jc w:val="center"/>
                  <w:rPr>
                    <w:rFonts w:ascii="Arial" w:hAnsi="Arial" w:cs="Arial"/>
                    <w:b/>
                    <w:sz w:val="12"/>
                    <w:szCs w:val="12"/>
                  </w:rPr>
                </w:pPr>
                <w:r w:rsidRPr="00AB7AEF">
                  <w:rPr>
                    <w:rFonts w:ascii="Arial" w:hAnsi="Arial" w:cs="Arial"/>
                    <w:b/>
                    <w:sz w:val="12"/>
                    <w:szCs w:val="12"/>
                  </w:rPr>
                  <w:t xml:space="preserve">Certificate No. PHP QMS </w:t>
                </w:r>
              </w:p>
              <w:p w14:paraId="1D700BFA" w14:textId="77777777" w:rsidR="003F34CB" w:rsidRPr="00AB7AEF" w:rsidRDefault="003F34CB" w:rsidP="003F34CB">
                <w:pPr>
                  <w:jc w:val="center"/>
                  <w:rPr>
                    <w:rFonts w:ascii="Arial" w:hAnsi="Arial" w:cs="Arial"/>
                    <w:sz w:val="12"/>
                    <w:szCs w:val="12"/>
                  </w:rPr>
                </w:pPr>
                <w:r w:rsidRPr="00AB7AEF">
                  <w:rPr>
                    <w:rFonts w:ascii="Arial" w:hAnsi="Arial" w:cs="Arial"/>
                    <w:b/>
                    <w:sz w:val="12"/>
                    <w:szCs w:val="12"/>
                  </w:rPr>
                  <w:t>22 93 0085</w:t>
                </w:r>
              </w:p>
              <w:p w14:paraId="6E883715" w14:textId="77777777" w:rsidR="003F34CB" w:rsidRPr="00AB7AEF" w:rsidRDefault="003F34CB" w:rsidP="003F34CB">
                <w:pPr>
                  <w:rPr>
                    <w:rFonts w:ascii="Arial" w:hAnsi="Arial" w:cs="Arial"/>
                    <w:sz w:val="12"/>
                    <w:szCs w:val="12"/>
                  </w:rPr>
                </w:pPr>
              </w:p>
            </w:txbxContent>
          </v:textbox>
        </v:shape>
      </w:pict>
    </w:r>
    <w:r w:rsidR="003F34CB">
      <w:rPr>
        <w:rFonts w:ascii="Calibri" w:hAnsi="Calibri" w:cs="Calibri"/>
      </w:rPr>
      <w:tab/>
    </w:r>
    <w:r w:rsidR="003F34CB">
      <w:rPr>
        <w:rFonts w:ascii="Calibri" w:hAnsi="Calibri" w:cs="Calibri"/>
      </w:rPr>
      <w:tab/>
    </w:r>
    <w:r w:rsidR="003F34CB">
      <w:rPr>
        <w:noProof/>
      </w:rPr>
      <w:pict w14:anchorId="784AD4E6">
        <v:shape id="_x0000_s1058" type="#_x0000_t75" alt="ISO 9001 logo-TUV Nord Phils" style="position:absolute;left:0;text-align:left;margin-left:706.3pt;margin-top:541.05pt;width:49.5pt;height:49.5pt;z-index:-251653632;visibility:visible;mso-position-horizontal-relative:text;mso-position-vertical-relative:text">
          <v:imagedata r:id="rId1" o:title="ISO 9001 logo-TUV Nord Phils"/>
        </v:shape>
      </w:pict>
    </w:r>
    <w:r w:rsidR="003F34CB">
      <w:rPr>
        <w:noProof/>
      </w:rPr>
      <w:pict w14:anchorId="69D671CA">
        <v:shape id="_x0000_s1057" type="#_x0000_t202" style="position:absolute;left:0;text-align:left;margin-left:687pt;margin-top:585.8pt;width:93.75pt;height:37.05pt;z-index:25166387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" filled="f" stroked="f" strokeweight=".5pt">
          <v:textbox style="mso-next-textbox:#_x0000_s1057">
            <w:txbxContent>
              <w:p w14:paraId="338A3194" w14:textId="77777777" w:rsidR="003F34CB" w:rsidRPr="00AB7AEF" w:rsidRDefault="003F34CB" w:rsidP="003F34CB">
                <w:pPr>
                  <w:jc w:val="center"/>
                  <w:rPr>
                    <w:rFonts w:ascii="Arial" w:hAnsi="Arial" w:cs="Arial"/>
                    <w:b/>
                    <w:sz w:val="12"/>
                    <w:szCs w:val="12"/>
                  </w:rPr>
                </w:pPr>
                <w:r w:rsidRPr="00AB7AEF">
                  <w:rPr>
                    <w:rFonts w:ascii="Arial" w:hAnsi="Arial" w:cs="Arial"/>
                    <w:b/>
                    <w:sz w:val="12"/>
                    <w:szCs w:val="12"/>
                  </w:rPr>
                  <w:t xml:space="preserve">Certificate No. PHP QMS </w:t>
                </w:r>
              </w:p>
              <w:p w14:paraId="579CCF35" w14:textId="77777777" w:rsidR="003F34CB" w:rsidRPr="00AB7AEF" w:rsidRDefault="003F34CB" w:rsidP="003F34CB">
                <w:pPr>
                  <w:jc w:val="center"/>
                  <w:rPr>
                    <w:rFonts w:ascii="Arial" w:hAnsi="Arial" w:cs="Arial"/>
                    <w:sz w:val="12"/>
                    <w:szCs w:val="12"/>
                  </w:rPr>
                </w:pPr>
                <w:r w:rsidRPr="00AB7AEF">
                  <w:rPr>
                    <w:rFonts w:ascii="Arial" w:hAnsi="Arial" w:cs="Arial"/>
                    <w:b/>
                    <w:sz w:val="12"/>
                    <w:szCs w:val="12"/>
                  </w:rPr>
                  <w:t>22 93 0085</w:t>
                </w:r>
              </w:p>
              <w:p w14:paraId="35C6194B" w14:textId="77777777" w:rsidR="003F34CB" w:rsidRPr="00AB7AEF" w:rsidRDefault="003F34CB" w:rsidP="003F34CB">
                <w:pPr>
                  <w:rPr>
                    <w:rFonts w:ascii="Arial" w:hAnsi="Arial" w:cs="Arial"/>
                    <w:sz w:val="12"/>
                    <w:szCs w:val="12"/>
                  </w:rPr>
                </w:pPr>
              </w:p>
            </w:txbxContent>
          </v:textbox>
        </v:shape>
      </w:pict>
    </w:r>
  </w:p>
  <w:p w14:paraId="3D5EAC53" w14:textId="77777777" w:rsidR="00BC6E56" w:rsidRDefault="00BC6E56" w:rsidP="00BC6E56">
    <w:pPr>
      <w:pStyle w:val="Footer"/>
      <w:ind w:firstLine="709"/>
      <w:rPr>
        <w:rFonts w:ascii="Calibri" w:hAnsi="Calibri" w:cs="Calibri"/>
      </w:rPr>
    </w:pPr>
    <w:r>
      <w:rPr>
        <w:rFonts w:ascii="Calibri" w:hAnsi="Calibri" w:cs="Calibri"/>
        <w:b/>
      </w:rPr>
      <w:t>Email Address:</w:t>
    </w:r>
    <w:r>
      <w:rPr>
        <w:rFonts w:ascii="Calibri" w:hAnsi="Calibri" w:cs="Calibri"/>
      </w:rPr>
      <w:t xml:space="preserve"> region4a@deped.gov.ph</w:t>
    </w:r>
  </w:p>
  <w:p w14:paraId="7405BB6C" w14:textId="77777777" w:rsidR="00BC6E56" w:rsidRDefault="00BC6E56" w:rsidP="00BC6E56">
    <w:pPr>
      <w:pStyle w:val="Footer"/>
      <w:ind w:firstLine="709"/>
      <w:rPr>
        <w:rFonts w:ascii="Calibri" w:hAnsi="Calibri" w:cs="Calibri"/>
        <w:b/>
      </w:rPr>
    </w:pPr>
    <w:r>
      <w:rPr>
        <w:rFonts w:ascii="Calibri" w:hAnsi="Calibri" w:cs="Calibri"/>
        <w:b/>
      </w:rPr>
      <w:t xml:space="preserve">Website: </w:t>
    </w:r>
    <w:r>
      <w:rPr>
        <w:rFonts w:ascii="Calibri" w:hAnsi="Calibri" w:cs="Calibri"/>
      </w:rPr>
      <w:t>depedcalabarzon.ph</w:t>
    </w:r>
    <w:r>
      <w:rPr>
        <w:rFonts w:ascii="Calibri" w:hAnsi="Calibri" w:cs="Calibri"/>
        <w:b/>
      </w:rPr>
      <w:t xml:space="preserve"> </w:t>
    </w:r>
  </w:p>
  <w:tbl>
    <w:tblPr>
      <w:tblW w:w="3145" w:type="dxa"/>
      <w:tblInd w:w="5634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5"/>
      <w:gridCol w:w="1170"/>
      <w:gridCol w:w="425"/>
      <w:gridCol w:w="475"/>
    </w:tblGrid>
    <w:tr w:rsidR="00BC6E56" w:rsidRPr="001931C6" w14:paraId="37B83F8C" w14:textId="77777777" w:rsidTr="003F34CB">
      <w:trPr>
        <w:trHeight w:val="70"/>
      </w:trPr>
      <w:tc>
        <w:tcPr>
          <w:tcW w:w="1075" w:type="dxa"/>
          <w:shd w:val="clear" w:color="auto" w:fill="auto"/>
        </w:tcPr>
        <w:p w14:paraId="1AF4252F" w14:textId="77777777" w:rsidR="00BC6E56" w:rsidRPr="001931C6" w:rsidRDefault="00BC6E56" w:rsidP="001931C6">
          <w:pPr>
            <w:tabs>
              <w:tab w:val="center" w:pos="4680"/>
              <w:tab w:val="right" w:pos="9360"/>
            </w:tabs>
            <w:jc w:val="center"/>
            <w:rPr>
              <w:rFonts w:ascii="Arial Narrow" w:eastAsia="Arial Narrow" w:hAnsi="Arial Narrow" w:cs="Arial Narrow"/>
              <w:b/>
              <w:color w:val="000000"/>
              <w:sz w:val="16"/>
              <w:szCs w:val="16"/>
            </w:rPr>
          </w:pPr>
          <w:r w:rsidRPr="001931C6">
            <w:rPr>
              <w:rFonts w:ascii="Arial Narrow" w:eastAsia="Arial Narrow" w:hAnsi="Arial Narrow" w:cs="Arial Narrow"/>
              <w:b/>
              <w:color w:val="000000"/>
              <w:sz w:val="16"/>
              <w:szCs w:val="16"/>
            </w:rPr>
            <w:t>Doc. Ref. Code</w:t>
          </w:r>
        </w:p>
      </w:tc>
      <w:tc>
        <w:tcPr>
          <w:tcW w:w="1170" w:type="dxa"/>
          <w:shd w:val="clear" w:color="auto" w:fill="auto"/>
        </w:tcPr>
        <w:p w14:paraId="234334CC" w14:textId="77777777" w:rsidR="00BC6E56" w:rsidRPr="001931C6" w:rsidRDefault="00BC6E56" w:rsidP="001931C6">
          <w:pPr>
            <w:tabs>
              <w:tab w:val="center" w:pos="4680"/>
              <w:tab w:val="right" w:pos="9360"/>
            </w:tabs>
            <w:jc w:val="center"/>
            <w:rPr>
              <w:rFonts w:ascii="Arial Narrow" w:eastAsia="Arial Narrow" w:hAnsi="Arial Narrow" w:cs="Arial Narrow"/>
              <w:color w:val="000000"/>
              <w:sz w:val="16"/>
              <w:szCs w:val="16"/>
            </w:rPr>
          </w:pPr>
          <w:r w:rsidRPr="001931C6">
            <w:rPr>
              <w:rFonts w:ascii="Arial Narrow" w:eastAsia="Arial Narrow" w:hAnsi="Arial Narrow" w:cs="Arial Narrow"/>
              <w:color w:val="000000"/>
              <w:sz w:val="16"/>
              <w:szCs w:val="16"/>
            </w:rPr>
            <w:t>PAWIM-F-016</w:t>
          </w:r>
        </w:p>
      </w:tc>
      <w:tc>
        <w:tcPr>
          <w:tcW w:w="425" w:type="dxa"/>
          <w:shd w:val="clear" w:color="auto" w:fill="auto"/>
        </w:tcPr>
        <w:p w14:paraId="644D3CD7" w14:textId="77777777" w:rsidR="00BC6E56" w:rsidRPr="001931C6" w:rsidRDefault="00BC6E56" w:rsidP="001931C6">
          <w:pPr>
            <w:tabs>
              <w:tab w:val="center" w:pos="4680"/>
              <w:tab w:val="right" w:pos="9360"/>
            </w:tabs>
            <w:jc w:val="center"/>
            <w:rPr>
              <w:rFonts w:ascii="Arial Narrow" w:eastAsia="Arial Narrow" w:hAnsi="Arial Narrow" w:cs="Arial Narrow"/>
              <w:b/>
              <w:color w:val="000000"/>
              <w:sz w:val="16"/>
              <w:szCs w:val="16"/>
            </w:rPr>
          </w:pPr>
          <w:r w:rsidRPr="001931C6">
            <w:rPr>
              <w:rFonts w:ascii="Arial Narrow" w:eastAsia="Arial Narrow" w:hAnsi="Arial Narrow" w:cs="Arial Narrow"/>
              <w:b/>
              <w:color w:val="000000"/>
              <w:sz w:val="16"/>
              <w:szCs w:val="16"/>
            </w:rPr>
            <w:t>Rev</w:t>
          </w:r>
        </w:p>
      </w:tc>
      <w:tc>
        <w:tcPr>
          <w:tcW w:w="475" w:type="dxa"/>
          <w:shd w:val="clear" w:color="auto" w:fill="auto"/>
        </w:tcPr>
        <w:p w14:paraId="0223EFEE" w14:textId="77777777" w:rsidR="00BC6E56" w:rsidRPr="001931C6" w:rsidRDefault="00BC6E56" w:rsidP="001931C6">
          <w:pPr>
            <w:tabs>
              <w:tab w:val="center" w:pos="4680"/>
              <w:tab w:val="right" w:pos="9360"/>
            </w:tabs>
            <w:jc w:val="center"/>
            <w:rPr>
              <w:rFonts w:ascii="Arial Narrow" w:eastAsia="Arial Narrow" w:hAnsi="Arial Narrow" w:cs="Arial Narrow"/>
              <w:color w:val="000000"/>
              <w:sz w:val="16"/>
              <w:szCs w:val="16"/>
            </w:rPr>
          </w:pPr>
          <w:r w:rsidRPr="001931C6">
            <w:rPr>
              <w:rFonts w:ascii="Arial Narrow" w:eastAsia="Arial Narrow" w:hAnsi="Arial Narrow" w:cs="Arial Narrow"/>
              <w:color w:val="000000"/>
              <w:sz w:val="16"/>
              <w:szCs w:val="16"/>
            </w:rPr>
            <w:t>01</w:t>
          </w:r>
        </w:p>
      </w:tc>
    </w:tr>
    <w:tr w:rsidR="00BC6E56" w:rsidRPr="001931C6" w14:paraId="045AA847" w14:textId="77777777" w:rsidTr="003F34CB">
      <w:tc>
        <w:tcPr>
          <w:tcW w:w="1075" w:type="dxa"/>
          <w:shd w:val="clear" w:color="auto" w:fill="auto"/>
        </w:tcPr>
        <w:p w14:paraId="326ABFA5" w14:textId="77777777" w:rsidR="00BC6E56" w:rsidRPr="001931C6" w:rsidRDefault="00BC6E56" w:rsidP="001931C6">
          <w:pPr>
            <w:tabs>
              <w:tab w:val="center" w:pos="4680"/>
              <w:tab w:val="right" w:pos="9360"/>
            </w:tabs>
            <w:jc w:val="center"/>
            <w:rPr>
              <w:rFonts w:ascii="Arial Narrow" w:eastAsia="Arial Narrow" w:hAnsi="Arial Narrow" w:cs="Arial Narrow"/>
              <w:b/>
              <w:color w:val="000000"/>
              <w:sz w:val="16"/>
              <w:szCs w:val="16"/>
            </w:rPr>
          </w:pPr>
          <w:r w:rsidRPr="001931C6">
            <w:rPr>
              <w:rFonts w:ascii="Arial Narrow" w:eastAsia="Arial Narrow" w:hAnsi="Arial Narrow" w:cs="Arial Narrow"/>
              <w:b/>
              <w:color w:val="000000"/>
              <w:sz w:val="16"/>
              <w:szCs w:val="16"/>
            </w:rPr>
            <w:t>Effectivity</w:t>
          </w:r>
        </w:p>
      </w:tc>
      <w:tc>
        <w:tcPr>
          <w:tcW w:w="1170" w:type="dxa"/>
          <w:shd w:val="clear" w:color="auto" w:fill="auto"/>
        </w:tcPr>
        <w:p w14:paraId="4446E8FE" w14:textId="77777777" w:rsidR="00BC6E56" w:rsidRPr="001931C6" w:rsidRDefault="00BC6E56" w:rsidP="001931C6">
          <w:pPr>
            <w:tabs>
              <w:tab w:val="center" w:pos="4680"/>
              <w:tab w:val="right" w:pos="9360"/>
            </w:tabs>
            <w:jc w:val="center"/>
            <w:rPr>
              <w:rFonts w:ascii="Arial Narrow" w:eastAsia="Arial Narrow" w:hAnsi="Arial Narrow" w:cs="Arial Narrow"/>
              <w:color w:val="000000"/>
              <w:sz w:val="16"/>
              <w:szCs w:val="16"/>
            </w:rPr>
          </w:pPr>
          <w:r w:rsidRPr="001931C6">
            <w:rPr>
              <w:rFonts w:ascii="Arial Narrow" w:eastAsia="Arial Narrow" w:hAnsi="Arial Narrow" w:cs="Arial Narrow"/>
              <w:color w:val="000000"/>
              <w:sz w:val="16"/>
              <w:szCs w:val="16"/>
            </w:rPr>
            <w:t>01.</w:t>
          </w:r>
          <w:r w:rsidR="00C95A27">
            <w:rPr>
              <w:rFonts w:ascii="Arial Narrow" w:eastAsia="Arial Narrow" w:hAnsi="Arial Narrow" w:cs="Arial Narrow"/>
              <w:color w:val="000000"/>
              <w:sz w:val="16"/>
              <w:szCs w:val="16"/>
            </w:rPr>
            <w:t>09</w:t>
          </w:r>
          <w:r w:rsidRPr="001931C6">
            <w:rPr>
              <w:rFonts w:ascii="Arial Narrow" w:eastAsia="Arial Narrow" w:hAnsi="Arial Narrow" w:cs="Arial Narrow"/>
              <w:color w:val="000000"/>
              <w:sz w:val="16"/>
              <w:szCs w:val="16"/>
            </w:rPr>
            <w:t>.23</w:t>
          </w:r>
        </w:p>
      </w:tc>
      <w:tc>
        <w:tcPr>
          <w:tcW w:w="425" w:type="dxa"/>
          <w:shd w:val="clear" w:color="auto" w:fill="auto"/>
        </w:tcPr>
        <w:p w14:paraId="6F65401F" w14:textId="77777777" w:rsidR="00BC6E56" w:rsidRPr="001931C6" w:rsidRDefault="00BC6E56" w:rsidP="001931C6">
          <w:pPr>
            <w:tabs>
              <w:tab w:val="center" w:pos="4680"/>
              <w:tab w:val="right" w:pos="9360"/>
            </w:tabs>
            <w:jc w:val="center"/>
            <w:rPr>
              <w:rFonts w:ascii="Arial Narrow" w:eastAsia="Arial Narrow" w:hAnsi="Arial Narrow" w:cs="Arial Narrow"/>
              <w:b/>
              <w:color w:val="000000"/>
              <w:sz w:val="16"/>
              <w:szCs w:val="16"/>
            </w:rPr>
          </w:pPr>
          <w:r w:rsidRPr="001931C6">
            <w:rPr>
              <w:rFonts w:ascii="Arial Narrow" w:eastAsia="Arial Narrow" w:hAnsi="Arial Narrow" w:cs="Arial Narrow"/>
              <w:b/>
              <w:color w:val="000000"/>
              <w:sz w:val="16"/>
              <w:szCs w:val="16"/>
            </w:rPr>
            <w:t>Page</w:t>
          </w:r>
        </w:p>
      </w:tc>
      <w:tc>
        <w:tcPr>
          <w:tcW w:w="475" w:type="dxa"/>
          <w:shd w:val="clear" w:color="auto" w:fill="auto"/>
        </w:tcPr>
        <w:p w14:paraId="1A59DC07" w14:textId="77777777" w:rsidR="00BC6E56" w:rsidRPr="001931C6" w:rsidRDefault="00BC6E56" w:rsidP="001931C6">
          <w:pPr>
            <w:tabs>
              <w:tab w:val="center" w:pos="4680"/>
              <w:tab w:val="right" w:pos="9360"/>
            </w:tabs>
            <w:jc w:val="center"/>
            <w:rPr>
              <w:rFonts w:ascii="Arial Narrow" w:eastAsia="Arial Narrow" w:hAnsi="Arial Narrow" w:cs="Arial Narrow"/>
              <w:color w:val="000000"/>
              <w:sz w:val="16"/>
              <w:szCs w:val="16"/>
            </w:rPr>
          </w:pPr>
          <w:r w:rsidRPr="001931C6">
            <w:rPr>
              <w:rFonts w:ascii="Arial Narrow" w:eastAsia="Arial Narrow" w:hAnsi="Arial Narrow" w:cs="Arial Narrow"/>
              <w:color w:val="000000"/>
              <w:sz w:val="16"/>
              <w:szCs w:val="16"/>
            </w:rPr>
            <w:fldChar w:fldCharType="begin"/>
          </w:r>
          <w:r w:rsidRPr="001931C6">
            <w:rPr>
              <w:rFonts w:ascii="Arial Narrow" w:eastAsia="Arial Narrow" w:hAnsi="Arial Narrow" w:cs="Arial Narrow"/>
              <w:color w:val="000000"/>
              <w:sz w:val="16"/>
              <w:szCs w:val="16"/>
            </w:rPr>
            <w:instrText>PAGE</w:instrText>
          </w:r>
          <w:r w:rsidRPr="001931C6">
            <w:rPr>
              <w:rFonts w:ascii="Arial Narrow" w:eastAsia="Arial Narrow" w:hAnsi="Arial Narrow" w:cs="Arial Narrow"/>
              <w:color w:val="000000"/>
              <w:sz w:val="16"/>
              <w:szCs w:val="16"/>
            </w:rPr>
            <w:fldChar w:fldCharType="separate"/>
          </w:r>
          <w:r w:rsidRPr="001931C6">
            <w:rPr>
              <w:rFonts w:ascii="Arial Narrow" w:eastAsia="Arial Narrow" w:hAnsi="Arial Narrow" w:cs="Arial Narrow"/>
              <w:noProof/>
              <w:color w:val="000000"/>
              <w:sz w:val="16"/>
              <w:szCs w:val="16"/>
            </w:rPr>
            <w:t>2</w:t>
          </w:r>
          <w:r w:rsidRPr="001931C6">
            <w:rPr>
              <w:rFonts w:ascii="Arial Narrow" w:eastAsia="Arial Narrow" w:hAnsi="Arial Narrow" w:cs="Arial Narrow"/>
              <w:color w:val="000000"/>
              <w:sz w:val="16"/>
              <w:szCs w:val="16"/>
            </w:rPr>
            <w:fldChar w:fldCharType="end"/>
          </w:r>
          <w:r w:rsidRPr="001931C6">
            <w:rPr>
              <w:rFonts w:ascii="Arial Narrow" w:eastAsia="Arial Narrow" w:hAnsi="Arial Narrow" w:cs="Arial Narrow"/>
              <w:color w:val="000000"/>
              <w:sz w:val="16"/>
              <w:szCs w:val="16"/>
            </w:rPr>
            <w:t xml:space="preserve"> of </w:t>
          </w:r>
          <w:r w:rsidRPr="001931C6">
            <w:rPr>
              <w:rFonts w:ascii="Arial Narrow" w:eastAsia="Arial Narrow" w:hAnsi="Arial Narrow" w:cs="Arial Narrow"/>
              <w:color w:val="000000"/>
              <w:sz w:val="16"/>
              <w:szCs w:val="16"/>
            </w:rPr>
            <w:fldChar w:fldCharType="begin"/>
          </w:r>
          <w:r w:rsidRPr="001931C6">
            <w:rPr>
              <w:rFonts w:ascii="Arial Narrow" w:eastAsia="Arial Narrow" w:hAnsi="Arial Narrow" w:cs="Arial Narrow"/>
              <w:color w:val="000000"/>
              <w:sz w:val="16"/>
              <w:szCs w:val="16"/>
            </w:rPr>
            <w:instrText>NUMPAGES</w:instrText>
          </w:r>
          <w:r w:rsidRPr="001931C6">
            <w:rPr>
              <w:rFonts w:ascii="Arial Narrow" w:eastAsia="Arial Narrow" w:hAnsi="Arial Narrow" w:cs="Arial Narrow"/>
              <w:color w:val="000000"/>
              <w:sz w:val="16"/>
              <w:szCs w:val="16"/>
            </w:rPr>
            <w:fldChar w:fldCharType="separate"/>
          </w:r>
          <w:r w:rsidRPr="001931C6">
            <w:rPr>
              <w:rFonts w:ascii="Arial Narrow" w:eastAsia="Arial Narrow" w:hAnsi="Arial Narrow" w:cs="Arial Narrow"/>
              <w:noProof/>
              <w:color w:val="000000"/>
              <w:sz w:val="16"/>
              <w:szCs w:val="16"/>
            </w:rPr>
            <w:t>3</w:t>
          </w:r>
          <w:r w:rsidRPr="001931C6">
            <w:rPr>
              <w:rFonts w:ascii="Arial Narrow" w:eastAsia="Arial Narrow" w:hAnsi="Arial Narrow" w:cs="Arial Narrow"/>
              <w:color w:val="000000"/>
              <w:sz w:val="16"/>
              <w:szCs w:val="16"/>
            </w:rPr>
            <w:fldChar w:fldCharType="end"/>
          </w:r>
        </w:p>
      </w:tc>
    </w:tr>
  </w:tbl>
  <w:p w14:paraId="24F653F5" w14:textId="77777777" w:rsidR="00BC6E56" w:rsidRPr="00BC6E56" w:rsidRDefault="00BC6E56" w:rsidP="00BC6E56">
    <w:pPr>
      <w:pStyle w:val="Footer"/>
      <w:ind w:firstLine="709"/>
      <w:rPr>
        <w:rFonts w:cs="Calibri"/>
      </w:rPr>
    </w:pPr>
    <w:r>
      <w:rPr>
        <w:noProof/>
      </w:rPr>
      <w:pict w14:anchorId="62D8447F">
        <v:shape id="Text Box 45" o:spid="_x0000_s1041" type="#_x0000_t202" style="position:absolute;left:0;text-align:left;margin-left:22.65pt;margin-top:241.65pt;width:120.65pt;height:19.25pt;z-index:251648512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" stroked="f">
          <v:textbox style="mso-next-textbox:#Text Box 45;mso-fit-shape-to-text:t">
            <w:txbxContent>
              <w:p w14:paraId="24A0EC08" w14:textId="77777777" w:rsidR="00BC6E56" w:rsidRPr="00515291" w:rsidRDefault="00BC6E56" w:rsidP="00BC6E56">
                <w:pPr>
                  <w:rPr>
                    <w:rFonts w:ascii="Tahoma" w:hAnsi="Tahoma" w:cs="Tahoma"/>
                  </w:rPr>
                </w:pPr>
                <w:r w:rsidRPr="00515291">
                  <w:rPr>
                    <w:rFonts w:ascii="Tahoma" w:hAnsi="Tahoma" w:cs="Tahoma"/>
                  </w:rPr>
                  <w:t>Page __ of __</w:t>
                </w:r>
              </w:p>
            </w:txbxContent>
          </v:textbox>
        </v:shape>
      </w:pict>
    </w:r>
    <w:r>
      <w:rPr>
        <w:noProof/>
      </w:rPr>
      <w:pict w14:anchorId="1DC8AE7B">
        <v:shape id="Text Box 46" o:spid="_x0000_s1040" type="#_x0000_t202" style="position:absolute;left:0;text-align:left;margin-left:677.15pt;margin-top:175.8pt;width:33.95pt;height:22.8pt;z-index:2516474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" stroked="f">
          <v:textbox style="mso-next-textbox:#Text Box 46">
            <w:txbxContent>
              <w:p w14:paraId="2545CB3D" w14:textId="77777777" w:rsidR="00BC6E56" w:rsidRPr="006C2E3A" w:rsidRDefault="00BC6E56" w:rsidP="00BC6E56">
                <w:pPr>
                  <w:jc w:val="right"/>
                  <w:rPr>
                    <w:rFonts w:ascii="Arial" w:hAnsi="Arial" w:cs="Arial"/>
                  </w:rPr>
                </w:pPr>
                <w:r w:rsidRPr="006C2E3A">
                  <w:rPr>
                    <w:rFonts w:ascii="Arial" w:hAnsi="Arial" w:cs="Arial"/>
                  </w:rPr>
                  <w:t>Rev. 0</w:t>
                </w:r>
              </w:p>
            </w:txbxContent>
          </v:textbox>
        </v:shape>
      </w:pict>
    </w:r>
    <w:r>
      <w:rPr>
        <w:noProof/>
      </w:rPr>
      <w:pict w14:anchorId="36DA5F34">
        <v:shape id="Text Box 2" o:spid="_x0000_s1039" type="#_x0000_t202" style="position:absolute;left:0;text-align:left;margin-left:1.25pt;margin-top:247pt;width:120.65pt;height:19.25pt;z-index:251646464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" stroked="f">
          <v:textbox style="mso-next-textbox:#Text Box 2;mso-fit-shape-to-text:t">
            <w:txbxContent>
              <w:p w14:paraId="7380D0A8" w14:textId="77777777" w:rsidR="00BC6E56" w:rsidRPr="00515291" w:rsidRDefault="00BC6E56" w:rsidP="00BC6E56">
                <w:pPr>
                  <w:rPr>
                    <w:rFonts w:ascii="Tahoma" w:hAnsi="Tahoma" w:cs="Tahoma"/>
                  </w:rPr>
                </w:pPr>
                <w:r w:rsidRPr="00515291">
                  <w:rPr>
                    <w:rFonts w:ascii="Tahoma" w:hAnsi="Tahoma" w:cs="Tahoma"/>
                  </w:rPr>
                  <w:t>Page __ of __</w:t>
                </w:r>
              </w:p>
            </w:txbxContent>
          </v:textbox>
        </v:shape>
      </w:pict>
    </w:r>
  </w:p>
  <w:p w14:paraId="18FF9F45" w14:textId="77777777" w:rsidR="001931C6" w:rsidRPr="00BC6E56" w:rsidRDefault="001931C6" w:rsidP="00BC6E56">
    <w:pPr>
      <w:pStyle w:val="Footer"/>
    </w:pPr>
    <w:r w:rsidRPr="00BC6E56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056205" w14:textId="77777777" w:rsidR="00F774C9" w:rsidRDefault="00F774C9">
      <w:r>
        <w:separator/>
      </w:r>
    </w:p>
  </w:footnote>
  <w:footnote w:type="continuationSeparator" w:id="0">
    <w:p w14:paraId="6042ED98" w14:textId="77777777" w:rsidR="00F774C9" w:rsidRDefault="00F774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75F39B" w14:textId="77777777" w:rsidR="001931C6" w:rsidRDefault="001931C6">
    <w:pPr>
      <w:tabs>
        <w:tab w:val="center" w:pos="4513"/>
        <w:tab w:val="left" w:pos="5555"/>
      </w:tabs>
      <w:jc w:val="center"/>
    </w:pPr>
    <w:r>
      <w:pict w14:anchorId="012472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1.jpg" o:spid="_x0000_i1025" type="#_x0000_t75" style="width:54.75pt;height:54.75pt;mso-position-horizontal-relative:page;mso-position-vertical-relative:page" o:preferrelative="f">
          <v:fill o:detectmouseclick="t"/>
          <v:imagedata r:id="rId1" o:title=""/>
          <o:lock v:ext="edit" aspectratio="f"/>
        </v:shape>
      </w:pict>
    </w:r>
  </w:p>
  <w:p w14:paraId="170F51DC" w14:textId="77777777" w:rsidR="001931C6" w:rsidRDefault="001931C6">
    <w:pPr>
      <w:jc w:val="center"/>
      <w:rPr>
        <w:rFonts w:ascii="Old English Text MT" w:eastAsia="Old English Text MT" w:hAnsi="Old English Text MT" w:cs="Old English Text MT"/>
        <w:b/>
        <w:color w:val="000000"/>
        <w:sz w:val="24"/>
        <w:szCs w:val="24"/>
      </w:rPr>
    </w:pPr>
    <w:r>
      <w:rPr>
        <w:rFonts w:ascii="Old English Text MT" w:eastAsia="Old English Text MT" w:hAnsi="Old English Text MT" w:cs="Old English Text MT"/>
        <w:b/>
        <w:color w:val="000000"/>
        <w:sz w:val="24"/>
        <w:szCs w:val="24"/>
      </w:rPr>
      <w:t>Republic of the Philippines</w:t>
    </w:r>
  </w:p>
  <w:p w14:paraId="41C42283" w14:textId="77777777" w:rsidR="001931C6" w:rsidRDefault="001931C6">
    <w:pPr>
      <w:jc w:val="center"/>
      <w:rPr>
        <w:rFonts w:ascii="Old English Text MT" w:eastAsia="Old English Text MT" w:hAnsi="Old English Text MT" w:cs="Old English Text MT"/>
        <w:b/>
        <w:color w:val="000000"/>
        <w:sz w:val="36"/>
        <w:szCs w:val="36"/>
      </w:rPr>
    </w:pPr>
    <w:r>
      <w:rPr>
        <w:rFonts w:ascii="Old English Text MT" w:eastAsia="Old English Text MT" w:hAnsi="Old English Text MT" w:cs="Old English Text MT"/>
        <w:b/>
        <w:color w:val="000000"/>
        <w:sz w:val="36"/>
        <w:szCs w:val="36"/>
      </w:rPr>
      <w:t>Department of Education</w:t>
    </w:r>
  </w:p>
  <w:p w14:paraId="1C6CE145" w14:textId="77777777" w:rsidR="00BC6E56" w:rsidRPr="00A87FA0" w:rsidRDefault="00BC6E56" w:rsidP="00BC6E56">
    <w:pPr>
      <w:pBdr>
        <w:bottom w:val="single" w:sz="12" w:space="0" w:color="auto"/>
      </w:pBdr>
      <w:jc w:val="center"/>
      <w:rPr>
        <w:rFonts w:ascii="Trajan Pro" w:hAnsi="Trajan Pro" w:cs="Segoe UI"/>
        <w:b/>
        <w:color w:val="000000"/>
        <w:sz w:val="20"/>
        <w:szCs w:val="20"/>
      </w:rPr>
    </w:pPr>
    <w:r w:rsidRPr="00A87FA0">
      <w:rPr>
        <w:rFonts w:ascii="Trajan Pro" w:hAnsi="Trajan Pro" w:cs="Segoe UI"/>
        <w:b/>
        <w:color w:val="000000"/>
        <w:sz w:val="20"/>
        <w:szCs w:val="20"/>
      </w:rPr>
      <w:t>REGION IV-A CALABARZON</w:t>
    </w:r>
  </w:p>
  <w:p w14:paraId="180ADA34" w14:textId="77777777" w:rsidR="001931C6" w:rsidRDefault="001931C6">
    <w:pPr>
      <w:tabs>
        <w:tab w:val="center" w:pos="4680"/>
        <w:tab w:val="right" w:pos="9360"/>
      </w:tabs>
      <w:rPr>
        <w:rFonts w:eastAsia="Corbel" w:cs="Corbel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5E306ED"/>
    <w:multiLevelType w:val="multilevel"/>
    <w:tmpl w:val="B5E306ED"/>
    <w:lvl w:ilvl="0">
      <w:start w:val="3"/>
      <w:numFmt w:val="bullet"/>
      <w:lvlText w:val="-"/>
      <w:lvlJc w:val="left"/>
      <w:pPr>
        <w:ind w:left="1080" w:hanging="360"/>
      </w:pPr>
      <w:rPr>
        <w:rFonts w:ascii="Calibri" w:eastAsia="Calibri" w:hAnsi="Calibri" w:cs="Calibri"/>
        <w:color w:val="FF000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BF205925"/>
    <w:multiLevelType w:val="multilevel"/>
    <w:tmpl w:val="BF205925"/>
    <w:lvl w:ilvl="0">
      <w:start w:val="1"/>
      <w:numFmt w:val="upperLetter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CF092B84"/>
    <w:multiLevelType w:val="multilevel"/>
    <w:tmpl w:val="CF092B84"/>
    <w:lvl w:ilvl="0">
      <w:start w:val="1"/>
      <w:numFmt w:val="upperRoman"/>
      <w:lvlText w:val="%1."/>
      <w:lvlJc w:val="right"/>
      <w:pPr>
        <w:ind w:left="170" w:hanging="57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053208E"/>
    <w:multiLevelType w:val="multilevel"/>
    <w:tmpl w:val="214CDCBE"/>
    <w:lvl w:ilvl="0">
      <w:start w:val="1"/>
      <w:numFmt w:val="decimal"/>
      <w:lvlText w:val="%1."/>
      <w:lvlJc w:val="left"/>
      <w:rPr>
        <w:color w:val="auto"/>
      </w:rPr>
    </w:lvl>
    <w:lvl w:ilvl="1">
      <w:start w:val="1"/>
      <w:numFmt w:val="lowerLetter"/>
      <w:lvlText w:val="%2."/>
      <w:lvlJc w:val="left"/>
      <w:pPr>
        <w:ind w:left="1920" w:hanging="360"/>
      </w:pPr>
    </w:lvl>
    <w:lvl w:ilvl="2">
      <w:start w:val="1"/>
      <w:numFmt w:val="lowerRoman"/>
      <w:lvlText w:val="%3."/>
      <w:lvlJc w:val="right"/>
      <w:pPr>
        <w:ind w:left="2640" w:hanging="180"/>
      </w:pPr>
    </w:lvl>
    <w:lvl w:ilvl="3">
      <w:start w:val="1"/>
      <w:numFmt w:val="decimal"/>
      <w:lvlText w:val="%4."/>
      <w:lvlJc w:val="left"/>
      <w:pPr>
        <w:ind w:left="3360" w:hanging="360"/>
      </w:pPr>
    </w:lvl>
    <w:lvl w:ilvl="4">
      <w:start w:val="1"/>
      <w:numFmt w:val="lowerLetter"/>
      <w:lvlText w:val="%5."/>
      <w:lvlJc w:val="left"/>
      <w:pPr>
        <w:ind w:left="4080" w:hanging="360"/>
      </w:pPr>
    </w:lvl>
    <w:lvl w:ilvl="5">
      <w:start w:val="1"/>
      <w:numFmt w:val="lowerRoman"/>
      <w:lvlText w:val="%6."/>
      <w:lvlJc w:val="right"/>
      <w:pPr>
        <w:ind w:left="4800" w:hanging="180"/>
      </w:pPr>
    </w:lvl>
    <w:lvl w:ilvl="6">
      <w:start w:val="1"/>
      <w:numFmt w:val="decimal"/>
      <w:lvlText w:val="%7."/>
      <w:lvlJc w:val="left"/>
      <w:pPr>
        <w:ind w:left="5520" w:hanging="360"/>
      </w:pPr>
    </w:lvl>
    <w:lvl w:ilvl="7">
      <w:start w:val="1"/>
      <w:numFmt w:val="lowerLetter"/>
      <w:lvlText w:val="%8."/>
      <w:lvlJc w:val="left"/>
      <w:pPr>
        <w:ind w:left="6240" w:hanging="360"/>
      </w:pPr>
    </w:lvl>
    <w:lvl w:ilvl="8">
      <w:start w:val="1"/>
      <w:numFmt w:val="lowerRoman"/>
      <w:lvlText w:val="%9."/>
      <w:lvlJc w:val="right"/>
      <w:pPr>
        <w:ind w:left="6960" w:hanging="180"/>
      </w:pPr>
    </w:lvl>
  </w:abstractNum>
  <w:abstractNum w:abstractNumId="4" w15:restartNumberingAfterBreak="0">
    <w:nsid w:val="03D62ECE"/>
    <w:multiLevelType w:val="multilevel"/>
    <w:tmpl w:val="03D62ECE"/>
    <w:lvl w:ilvl="0">
      <w:start w:val="2"/>
      <w:numFmt w:val="upperLetter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9ADCABA"/>
    <w:multiLevelType w:val="multilevel"/>
    <w:tmpl w:val="59ADCABA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5691065">
    <w:abstractNumId w:val="3"/>
  </w:num>
  <w:num w:numId="2" w16cid:durableId="2001108503">
    <w:abstractNumId w:val="2"/>
  </w:num>
  <w:num w:numId="3" w16cid:durableId="2146963824">
    <w:abstractNumId w:val="5"/>
  </w:num>
  <w:num w:numId="4" w16cid:durableId="989139646">
    <w:abstractNumId w:val="1"/>
  </w:num>
  <w:num w:numId="5" w16cid:durableId="797336471">
    <w:abstractNumId w:val="0"/>
  </w:num>
  <w:num w:numId="6" w16cid:durableId="17314169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oNotTrackMoves/>
  <w:defaultTabStop w:val="720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LeaveBackslashAlon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E24F9"/>
    <w:rsid w:val="00066F1A"/>
    <w:rsid w:val="00135C25"/>
    <w:rsid w:val="001730CF"/>
    <w:rsid w:val="001931C6"/>
    <w:rsid w:val="00197123"/>
    <w:rsid w:val="00205F80"/>
    <w:rsid w:val="002251F2"/>
    <w:rsid w:val="002E24F9"/>
    <w:rsid w:val="003F34CB"/>
    <w:rsid w:val="005E5D39"/>
    <w:rsid w:val="006276FE"/>
    <w:rsid w:val="00774938"/>
    <w:rsid w:val="00871E19"/>
    <w:rsid w:val="008D63F0"/>
    <w:rsid w:val="00A6681A"/>
    <w:rsid w:val="00AF045B"/>
    <w:rsid w:val="00B21A36"/>
    <w:rsid w:val="00BC6E56"/>
    <w:rsid w:val="00C95A27"/>
    <w:rsid w:val="00EA77F4"/>
    <w:rsid w:val="00F606E4"/>
    <w:rsid w:val="00F774C9"/>
    <w:rsid w:val="00F8628C"/>
    <w:rsid w:val="0DA67CA4"/>
    <w:rsid w:val="19DC1BC3"/>
    <w:rsid w:val="507B2042"/>
    <w:rsid w:val="64155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;"/>
  <w14:docId w14:val="3BBA9CF7"/>
  <w15:chartTrackingRefBased/>
  <w15:docId w15:val="{FBFD43D4-A9F5-4EDE-B609-1DED6B7B0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rbel" w:eastAsia="Corbel" w:hAnsi="Corbel" w:cs="Corbel"/>
        <w:lang w:val="en-PH" w:eastAsia="en-P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unhideWhenUsed="1" w:qFormat="1"/>
    <w:lsdException w:name="footer" w:uiPriority="99" w:unhideWhenUsed="1" w:qFormat="1"/>
    <w:lsdException w:name="caption" w:semiHidden="1" w:unhideWhenUsed="1" w:qFormat="1"/>
    <w:lsdException w:name="List Bullet" w:uiPriority="99" w:unhideWhenUsed="1" w:qFormat="1"/>
    <w:lsdException w:name="Title" w:qFormat="1"/>
    <w:lsdException w:name="Default Paragraph Font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39" w:qFormat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eastAsia="Calibri" w:cs="Times New Roman"/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qFormat/>
    <w:rPr>
      <w:rFonts w:ascii="Corbel" w:eastAsia="Calibri" w:hAnsi="Corbel" w:cs="Times New Roman"/>
      <w:lang w:val="en-US"/>
    </w:r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qFormat/>
    <w:rPr>
      <w:rFonts w:ascii="Corbel" w:eastAsia="Calibri" w:hAnsi="Corbel" w:cs="Times New Roman"/>
      <w:lang w:val="en-US"/>
    </w:rPr>
  </w:style>
  <w:style w:type="paragraph" w:styleId="ListBullet">
    <w:name w:val="List Bullet"/>
    <w:basedOn w:val="Normal"/>
    <w:uiPriority w:val="99"/>
    <w:unhideWhenUsed/>
    <w:qFormat/>
    <w:pPr>
      <w:numPr>
        <w:numId w:val="1"/>
      </w:numPr>
      <w:contextualSpacing/>
    </w:pPr>
  </w:style>
  <w:style w:type="paragraph" w:styleId="Subtitle">
    <w:name w:val="Subtitle"/>
    <w:basedOn w:val="Normal"/>
    <w:next w:val="Normal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eGrid">
    <w:name w:val="Table Grid"/>
    <w:basedOn w:val="TableNormal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qFormat/>
    <w:rPr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customStyle="1" w:styleId="Style20">
    <w:name w:val="_Style 20"/>
    <w:basedOn w:val="TableNormal1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21">
    <w:name w:val="_Style 21"/>
    <w:basedOn w:val="TableNormal1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22">
    <w:name w:val="_Style 22"/>
    <w:basedOn w:val="TableNormal1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3">
    <w:name w:val="_Style 23"/>
    <w:basedOn w:val="TableNormal1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24">
    <w:name w:val="_Style 24"/>
    <w:basedOn w:val="TableNormal1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5">
    <w:name w:val="_Style 25"/>
    <w:basedOn w:val="TableNormal1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6">
    <w:name w:val="_Style 26"/>
    <w:basedOn w:val="TableNormal1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7">
    <w:name w:val="_Style 27"/>
    <w:basedOn w:val="TableNormal1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8">
    <w:name w:val="_Style 28"/>
    <w:basedOn w:val="TableNormal1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9">
    <w:name w:val="_Style 29"/>
    <w:basedOn w:val="TableNormal1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30">
    <w:name w:val="_Style 30"/>
    <w:basedOn w:val="TableNormal1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 Grid1"/>
    <w:basedOn w:val="TableNormal"/>
    <w:next w:val="TableGrid"/>
    <w:uiPriority w:val="39"/>
    <w:rsid w:val="00BC6E56"/>
    <w:rPr>
      <w:rFonts w:ascii="Calibri" w:eastAsia="Calibri" w:hAnsi="Calibri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utf-8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2177E4-1C31-49C6-953E-3F17202941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585</Words>
  <Characters>3336</Characters>
  <Application>Microsoft Office Word</Application>
  <DocSecurity>4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Cecille Anyayahan</dc:creator>
  <cp:keywords/>
  <cp:lastModifiedBy>Glenda Dela Torre</cp:lastModifiedBy>
  <cp:revision>2</cp:revision>
  <cp:lastPrinted>2023-01-18T07:15:00Z</cp:lastPrinted>
  <dcterms:created xsi:type="dcterms:W3CDTF">2023-05-05T06:55:00Z</dcterms:created>
  <dcterms:modified xsi:type="dcterms:W3CDTF">2023-05-05T06:55:00Z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0x010100547F28B70C8A594C95587C8F13B3CCB3</vt:lpwstr>
  </property>
  <property fmtid="{D5CDD505-2E9C-101B-9397-08002B2CF9AE}" pid="3" name="KSOProductBuildVer">
    <vt:lpwstr>1033-11.2.0.11440</vt:lpwstr>
  </property>
  <property fmtid="{D5CDD505-2E9C-101B-9397-08002B2CF9AE}" pid="4" name="ICV">
    <vt:lpwstr>25F724CB24D74CC38C68291F1DF7E0B8</vt:lpwstr>
  </property>
  <property fmtid="{D5CDD505-2E9C-101B-9397-08002B2CF9AE}" pid="5" name="GrammarlyDocumentId">
    <vt:lpwstr>de371ba6717c07a0f070a7ccd093676e273e85e42aa451bcb271558c3e055b67</vt:lpwstr>
  </property>
</Properties>
</file>