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505BB" w14:textId="0DEB6985" w:rsidR="001931C6" w:rsidRPr="00696B80" w:rsidRDefault="00000000" w:rsidP="0023052E">
      <w:pPr>
        <w:jc w:val="center"/>
        <w:rPr>
          <w:rFonts w:ascii="Bookman Old Style" w:eastAsia="Arial" w:hAnsi="Bookman Old Style" w:cs="Arial"/>
          <w:b/>
          <w:sz w:val="28"/>
          <w:szCs w:val="28"/>
          <w:u w:val="single"/>
        </w:rPr>
      </w:pPr>
      <w:r>
        <w:rPr>
          <w:noProof/>
          <w:sz w:val="24"/>
          <w:szCs w:val="24"/>
        </w:rPr>
        <w:pict w14:anchorId="5EF805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4" o:spid="_x0000_s2050" type="#_x0000_t75" alt="ISO 9001 logo-TUV Nord Phils" style="position:absolute;left:0;text-align:left;margin-left:706.3pt;margin-top:541.05pt;width:49.5pt;height:49.5pt;z-index:-1;visibility:visible">
            <v:imagedata r:id="rId8" o:title="ISO 9001 logo-TUV Nord Phils"/>
          </v:shape>
        </w:pict>
      </w:r>
      <w:r w:rsidR="00F02F01" w:rsidRPr="00696B80">
        <w:rPr>
          <w:rFonts w:ascii="Bookman Old Style" w:eastAsia="Arial" w:hAnsi="Bookman Old Style" w:cs="Arial"/>
          <w:b/>
          <w:sz w:val="28"/>
          <w:szCs w:val="28"/>
          <w:u w:val="single"/>
        </w:rPr>
        <w:t>ACTIVITY DOCUMENTATION REPORT</w:t>
      </w:r>
    </w:p>
    <w:p w14:paraId="66D1B7C6" w14:textId="77777777" w:rsidR="009A7BD7" w:rsidRDefault="009A7BD7">
      <w:pPr>
        <w:jc w:val="center"/>
        <w:rPr>
          <w:rFonts w:ascii="Bookman Old Style" w:eastAsia="Arial" w:hAnsi="Bookman Old Style" w:cs="Arial"/>
          <w:b/>
          <w:sz w:val="24"/>
          <w:szCs w:val="24"/>
          <w:u w:val="single"/>
          <w:lang w:val="en-P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2"/>
        <w:gridCol w:w="9083"/>
      </w:tblGrid>
      <w:tr w:rsidR="00696B80" w14:paraId="33694FD3" w14:textId="77777777">
        <w:tc>
          <w:tcPr>
            <w:tcW w:w="10215" w:type="dxa"/>
            <w:gridSpan w:val="2"/>
            <w:shd w:val="clear" w:color="auto" w:fill="DEEAF6"/>
          </w:tcPr>
          <w:p w14:paraId="0634D202" w14:textId="2EE067E7" w:rsidR="00696B80" w:rsidRDefault="00696B80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PART I – BACKGROUND INFORMATION</w:t>
            </w:r>
          </w:p>
        </w:tc>
      </w:tr>
      <w:tr w:rsidR="002310D1" w14:paraId="296BCDD3" w14:textId="77777777">
        <w:tc>
          <w:tcPr>
            <w:tcW w:w="1132" w:type="dxa"/>
            <w:shd w:val="clear" w:color="auto" w:fill="auto"/>
          </w:tcPr>
          <w:p w14:paraId="6A2814DC" w14:textId="77777777" w:rsidR="00696B80" w:rsidRDefault="00696B80">
            <w:pPr>
              <w:numPr>
                <w:ilvl w:val="0"/>
                <w:numId w:val="11"/>
              </w:numPr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083" w:type="dxa"/>
            <w:shd w:val="clear" w:color="auto" w:fill="auto"/>
          </w:tcPr>
          <w:p w14:paraId="1EB53981" w14:textId="33E3700D" w:rsidR="00696B80" w:rsidRDefault="00696B80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 Rationale of the Program/Activity</w:t>
            </w:r>
          </w:p>
        </w:tc>
      </w:tr>
      <w:tr w:rsidR="00696B80" w14:paraId="39EE9A01" w14:textId="77777777">
        <w:tc>
          <w:tcPr>
            <w:tcW w:w="1132" w:type="dxa"/>
            <w:shd w:val="clear" w:color="auto" w:fill="auto"/>
          </w:tcPr>
          <w:p w14:paraId="2E43DA25" w14:textId="77777777" w:rsidR="00696B80" w:rsidRDefault="00696B80">
            <w:pPr>
              <w:ind w:left="36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083" w:type="dxa"/>
            <w:shd w:val="clear" w:color="auto" w:fill="auto"/>
          </w:tcPr>
          <w:p w14:paraId="6C34C5D9" w14:textId="48C2AC34" w:rsidR="00B5387D" w:rsidRDefault="00B5387D">
            <w:pPr>
              <w:ind w:left="9"/>
              <w:jc w:val="both"/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  <w:i/>
                <w:iCs/>
              </w:rPr>
              <w:t xml:space="preserve">(1 or more paragraphs containing the brief description, background and basis or reason behind the conduct of the activity, including legal bases and Institutional Framework, if any). </w:t>
            </w:r>
          </w:p>
          <w:p w14:paraId="7C1482E6" w14:textId="680CF898" w:rsidR="00696B80" w:rsidRDefault="00696B80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</w:tc>
      </w:tr>
      <w:tr w:rsidR="00696B80" w14:paraId="3EA79705" w14:textId="77777777">
        <w:tc>
          <w:tcPr>
            <w:tcW w:w="1132" w:type="dxa"/>
            <w:shd w:val="clear" w:color="auto" w:fill="auto"/>
          </w:tcPr>
          <w:p w14:paraId="2EDB3590" w14:textId="77777777" w:rsidR="00696B80" w:rsidRDefault="00696B80">
            <w:pPr>
              <w:numPr>
                <w:ilvl w:val="0"/>
                <w:numId w:val="11"/>
              </w:numPr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083" w:type="dxa"/>
            <w:shd w:val="clear" w:color="auto" w:fill="auto"/>
          </w:tcPr>
          <w:p w14:paraId="2AA2B286" w14:textId="62433656" w:rsidR="00696B80" w:rsidRDefault="00E23F38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Objectives of the Activity:</w:t>
            </w:r>
          </w:p>
        </w:tc>
      </w:tr>
      <w:tr w:rsidR="00E23F38" w14:paraId="6B549CD2" w14:textId="77777777">
        <w:tc>
          <w:tcPr>
            <w:tcW w:w="1132" w:type="dxa"/>
            <w:shd w:val="clear" w:color="auto" w:fill="auto"/>
          </w:tcPr>
          <w:p w14:paraId="22866033" w14:textId="77777777" w:rsidR="00E23F38" w:rsidRDefault="00E23F38">
            <w:pPr>
              <w:ind w:left="36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083" w:type="dxa"/>
            <w:shd w:val="clear" w:color="auto" w:fill="auto"/>
          </w:tcPr>
          <w:p w14:paraId="44ADAB4D" w14:textId="5A72D88F" w:rsidR="00B5387D" w:rsidRDefault="00B5387D" w:rsidP="00B5387D">
            <w:pPr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  <w:i/>
                <w:iCs/>
              </w:rPr>
              <w:t>(Enumerate what the activity aims to do, what the participants will be acquiring, and the output to be delivered. Learning objectives must be using SMART approach: specific, measurable, attainable, relevant, and time-bound)</w:t>
            </w:r>
          </w:p>
          <w:p w14:paraId="1DA66968" w14:textId="77777777" w:rsidR="00E23F38" w:rsidRDefault="00E23F38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  <w:p w14:paraId="182555AD" w14:textId="77777777" w:rsidR="00E23F38" w:rsidRDefault="00E23F38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</w:tc>
      </w:tr>
      <w:tr w:rsidR="00E23F38" w14:paraId="1539B232" w14:textId="77777777">
        <w:tc>
          <w:tcPr>
            <w:tcW w:w="1132" w:type="dxa"/>
            <w:shd w:val="clear" w:color="auto" w:fill="auto"/>
          </w:tcPr>
          <w:p w14:paraId="76E1247D" w14:textId="77777777" w:rsidR="00E23F38" w:rsidRDefault="00E23F38">
            <w:pPr>
              <w:numPr>
                <w:ilvl w:val="0"/>
                <w:numId w:val="11"/>
              </w:numPr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083" w:type="dxa"/>
            <w:shd w:val="clear" w:color="auto" w:fill="auto"/>
          </w:tcPr>
          <w:p w14:paraId="3641CBF1" w14:textId="7B4DD2EF" w:rsidR="00E23F38" w:rsidRDefault="00951CC2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Expected Outcome and Results</w:t>
            </w:r>
          </w:p>
        </w:tc>
      </w:tr>
      <w:tr w:rsidR="007846D1" w14:paraId="77C3F748" w14:textId="77777777">
        <w:tc>
          <w:tcPr>
            <w:tcW w:w="1132" w:type="dxa"/>
            <w:shd w:val="clear" w:color="auto" w:fill="auto"/>
          </w:tcPr>
          <w:p w14:paraId="730A4458" w14:textId="77777777" w:rsidR="007846D1" w:rsidRDefault="007846D1">
            <w:pPr>
              <w:ind w:left="72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083" w:type="dxa"/>
            <w:shd w:val="clear" w:color="auto" w:fill="auto"/>
          </w:tcPr>
          <w:p w14:paraId="3698F2C3" w14:textId="03CF2E6B" w:rsidR="007846D1" w:rsidRDefault="00B5387D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i/>
                <w:iCs/>
              </w:rPr>
              <w:t>(Define the expected end-result or impact of the activity (</w:t>
            </w:r>
            <w:proofErr w:type="gramStart"/>
            <w:r>
              <w:rPr>
                <w:rFonts w:ascii="Bookman Old Style" w:hAnsi="Bookman Old Style"/>
                <w:i/>
                <w:iCs/>
              </w:rPr>
              <w:t>i.e.</w:t>
            </w:r>
            <w:proofErr w:type="gramEnd"/>
            <w:r>
              <w:rPr>
                <w:rFonts w:ascii="Bookman Old Style" w:hAnsi="Bookman Old Style"/>
                <w:i/>
                <w:iCs/>
              </w:rPr>
              <w:t xml:space="preserve"> what should be achieved, what changes must be observed after the activity)</w:t>
            </w:r>
          </w:p>
          <w:p w14:paraId="6BECD568" w14:textId="77777777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</w:tc>
      </w:tr>
      <w:tr w:rsidR="00951CC2" w14:paraId="02746BD1" w14:textId="77777777">
        <w:tc>
          <w:tcPr>
            <w:tcW w:w="1132" w:type="dxa"/>
            <w:shd w:val="clear" w:color="auto" w:fill="auto"/>
          </w:tcPr>
          <w:p w14:paraId="153CACAD" w14:textId="24ECF5D5" w:rsidR="00951CC2" w:rsidRDefault="004A7C45">
            <w:pPr>
              <w:numPr>
                <w:ilvl w:val="0"/>
                <w:numId w:val="11"/>
              </w:num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 </w:t>
            </w:r>
          </w:p>
        </w:tc>
        <w:tc>
          <w:tcPr>
            <w:tcW w:w="9083" w:type="dxa"/>
            <w:shd w:val="clear" w:color="auto" w:fill="auto"/>
          </w:tcPr>
          <w:p w14:paraId="53B93007" w14:textId="02FB6AD8" w:rsidR="00951CC2" w:rsidRDefault="007846D1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Summary Profile of Participants</w:t>
            </w:r>
          </w:p>
        </w:tc>
      </w:tr>
      <w:tr w:rsidR="007846D1" w14:paraId="184742AD" w14:textId="77777777">
        <w:tc>
          <w:tcPr>
            <w:tcW w:w="1132" w:type="dxa"/>
            <w:shd w:val="clear" w:color="auto" w:fill="auto"/>
          </w:tcPr>
          <w:p w14:paraId="2F236BEB" w14:textId="77777777" w:rsidR="007846D1" w:rsidRDefault="007846D1">
            <w:pPr>
              <w:ind w:left="72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083" w:type="dxa"/>
            <w:shd w:val="clear" w:color="auto" w:fill="auto"/>
          </w:tcPr>
          <w:p w14:paraId="7C9FB7FD" w14:textId="5DBD273E" w:rsidR="00B5387D" w:rsidRDefault="00B5387D" w:rsidP="00B5387D">
            <w:pPr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  <w:i/>
                <w:iCs/>
              </w:rPr>
              <w:t xml:space="preserve">(Provide description of the participants such as Offices of origin, </w:t>
            </w:r>
            <w:proofErr w:type="gramStart"/>
            <w:r>
              <w:rPr>
                <w:rFonts w:ascii="Bookman Old Style" w:hAnsi="Bookman Old Style"/>
                <w:i/>
                <w:iCs/>
              </w:rPr>
              <w:t>positions</w:t>
            </w:r>
            <w:proofErr w:type="gramEnd"/>
            <w:r>
              <w:rPr>
                <w:rFonts w:ascii="Bookman Old Style" w:hAnsi="Bookman Old Style"/>
                <w:i/>
                <w:iCs/>
              </w:rPr>
              <w:t xml:space="preserve"> or category of positions (administrative, technical, middle managers, management/executives), sex disaggregation, total no. of pax, batches, etc.) </w:t>
            </w:r>
          </w:p>
          <w:p w14:paraId="7CEFD83B" w14:textId="77777777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</w:tc>
      </w:tr>
    </w:tbl>
    <w:p w14:paraId="78CD8321" w14:textId="77777777" w:rsidR="007643B4" w:rsidRDefault="007643B4" w:rsidP="00696B80">
      <w:pPr>
        <w:rPr>
          <w:rFonts w:ascii="Bookman Old Style" w:hAnsi="Bookman Old Style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0"/>
        <w:gridCol w:w="9111"/>
      </w:tblGrid>
      <w:tr w:rsidR="002310D1" w14:paraId="7F1EE842" w14:textId="77777777">
        <w:tc>
          <w:tcPr>
            <w:tcW w:w="10201" w:type="dxa"/>
            <w:gridSpan w:val="2"/>
            <w:shd w:val="clear" w:color="auto" w:fill="DEEAF6"/>
          </w:tcPr>
          <w:p w14:paraId="38506426" w14:textId="77777777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PART II – HIGHLIGHTS OF THE ACTIVITY</w:t>
            </w:r>
          </w:p>
        </w:tc>
      </w:tr>
      <w:tr w:rsidR="002310D1" w14:paraId="7CCA6902" w14:textId="77777777">
        <w:tc>
          <w:tcPr>
            <w:tcW w:w="1090" w:type="dxa"/>
            <w:shd w:val="clear" w:color="auto" w:fill="auto"/>
          </w:tcPr>
          <w:p w14:paraId="5FC11FBD" w14:textId="77777777" w:rsidR="007643B4" w:rsidRDefault="007643B4">
            <w:pPr>
              <w:numPr>
                <w:ilvl w:val="0"/>
                <w:numId w:val="12"/>
              </w:numPr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0EEB87EE" w14:textId="1D077135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 Preliminary Activities</w:t>
            </w:r>
          </w:p>
        </w:tc>
      </w:tr>
      <w:tr w:rsidR="002310D1" w14:paraId="076F961D" w14:textId="77777777">
        <w:tc>
          <w:tcPr>
            <w:tcW w:w="1090" w:type="dxa"/>
            <w:shd w:val="clear" w:color="auto" w:fill="auto"/>
          </w:tcPr>
          <w:p w14:paraId="7C2B70BA" w14:textId="77777777" w:rsidR="007643B4" w:rsidRDefault="007643B4">
            <w:pPr>
              <w:ind w:left="36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29908B47" w14:textId="46B071CF" w:rsidR="007643B4" w:rsidRDefault="00B5387D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i/>
                <w:iCs/>
              </w:rPr>
              <w:t>(Provide brief narration of preliminary activities prior session proper)</w:t>
            </w:r>
          </w:p>
          <w:p w14:paraId="0F06802A" w14:textId="77777777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</w:tc>
      </w:tr>
      <w:tr w:rsidR="002310D1" w14:paraId="60535489" w14:textId="77777777">
        <w:tc>
          <w:tcPr>
            <w:tcW w:w="1090" w:type="dxa"/>
            <w:shd w:val="clear" w:color="auto" w:fill="auto"/>
          </w:tcPr>
          <w:p w14:paraId="5EDE9B9E" w14:textId="77777777" w:rsidR="007643B4" w:rsidRDefault="007643B4">
            <w:pPr>
              <w:numPr>
                <w:ilvl w:val="0"/>
                <w:numId w:val="12"/>
              </w:numPr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1D04E85F" w14:textId="501ECA6F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Key Learning (per module/session)</w:t>
            </w:r>
          </w:p>
        </w:tc>
      </w:tr>
      <w:tr w:rsidR="002310D1" w14:paraId="3620E29A" w14:textId="77777777">
        <w:tc>
          <w:tcPr>
            <w:tcW w:w="1090" w:type="dxa"/>
            <w:shd w:val="clear" w:color="auto" w:fill="auto"/>
          </w:tcPr>
          <w:p w14:paraId="77DEE54E" w14:textId="77777777" w:rsidR="007643B4" w:rsidRDefault="007643B4">
            <w:pPr>
              <w:ind w:left="36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21BAA8EF" w14:textId="00C730C3" w:rsidR="00B5387D" w:rsidRDefault="00B5387D">
            <w:pPr>
              <w:jc w:val="both"/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  <w:i/>
                <w:iCs/>
              </w:rPr>
              <w:t>(Provide description and synthesized proceedings of each session/module with specific facilitators and key output)</w:t>
            </w:r>
          </w:p>
          <w:p w14:paraId="185CAB36" w14:textId="77777777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</w:tc>
      </w:tr>
      <w:tr w:rsidR="002310D1" w14:paraId="63AD39CA" w14:textId="77777777">
        <w:tc>
          <w:tcPr>
            <w:tcW w:w="1090" w:type="dxa"/>
            <w:shd w:val="clear" w:color="auto" w:fill="auto"/>
          </w:tcPr>
          <w:p w14:paraId="26A1F953" w14:textId="77777777" w:rsidR="007643B4" w:rsidRDefault="007643B4">
            <w:pPr>
              <w:numPr>
                <w:ilvl w:val="0"/>
                <w:numId w:val="12"/>
              </w:numPr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2EE6B4A7" w14:textId="108D4A84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Issues and Recommendations</w:t>
            </w:r>
          </w:p>
        </w:tc>
      </w:tr>
      <w:tr w:rsidR="002310D1" w14:paraId="24895211" w14:textId="77777777">
        <w:tc>
          <w:tcPr>
            <w:tcW w:w="1090" w:type="dxa"/>
            <w:shd w:val="clear" w:color="auto" w:fill="auto"/>
          </w:tcPr>
          <w:p w14:paraId="078EF365" w14:textId="77777777" w:rsidR="007643B4" w:rsidRDefault="007643B4">
            <w:pPr>
              <w:ind w:left="72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280ED932" w14:textId="4BAE6A2F" w:rsidR="00B5387D" w:rsidRDefault="00B5387D" w:rsidP="00B5387D">
            <w:pPr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  <w:i/>
                <w:iCs/>
              </w:rPr>
              <w:t>(In a tabular form, list down all issues captured and the recommendations including the responsible person/office)</w:t>
            </w:r>
          </w:p>
          <w:p w14:paraId="29A62581" w14:textId="77777777" w:rsidR="00B5387D" w:rsidRDefault="00B5387D" w:rsidP="00B5387D">
            <w:pPr>
              <w:rPr>
                <w:rFonts w:ascii="Bookman Old Style" w:hAnsi="Bookman Old Style"/>
                <w:i/>
                <w:iCs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13"/>
              <w:gridCol w:w="3228"/>
              <w:gridCol w:w="2642"/>
            </w:tblGrid>
            <w:tr w:rsidR="002310D1" w:rsidRPr="007643B4" w14:paraId="6546D4FB" w14:textId="77777777" w:rsidTr="00F14C7C">
              <w:trPr>
                <w:jc w:val="center"/>
              </w:trPr>
              <w:tc>
                <w:tcPr>
                  <w:tcW w:w="2813" w:type="dxa"/>
                  <w:shd w:val="clear" w:color="auto" w:fill="auto"/>
                  <w:vAlign w:val="center"/>
                </w:tcPr>
                <w:p w14:paraId="0B81AAC0" w14:textId="77777777" w:rsidR="00B5387D" w:rsidRDefault="00B5387D">
                  <w:pPr>
                    <w:jc w:val="center"/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Issue/Concern</w:t>
                  </w:r>
                </w:p>
              </w:tc>
              <w:tc>
                <w:tcPr>
                  <w:tcW w:w="3228" w:type="dxa"/>
                  <w:shd w:val="clear" w:color="auto" w:fill="auto"/>
                  <w:vAlign w:val="center"/>
                </w:tcPr>
                <w:p w14:paraId="08802DD1" w14:textId="77777777" w:rsidR="00B5387D" w:rsidRDefault="00B5387D">
                  <w:pPr>
                    <w:jc w:val="center"/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Recommendations/ Agreements</w:t>
                  </w:r>
                </w:p>
              </w:tc>
              <w:tc>
                <w:tcPr>
                  <w:tcW w:w="2642" w:type="dxa"/>
                  <w:shd w:val="clear" w:color="auto" w:fill="auto"/>
                  <w:vAlign w:val="center"/>
                </w:tcPr>
                <w:p w14:paraId="386A68E4" w14:textId="77777777" w:rsidR="00B5387D" w:rsidRDefault="00B5387D">
                  <w:pPr>
                    <w:jc w:val="center"/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Responsible Person/Office</w:t>
                  </w:r>
                </w:p>
              </w:tc>
            </w:tr>
            <w:tr w:rsidR="002310D1" w:rsidRPr="007643B4" w14:paraId="3EC17335" w14:textId="77777777" w:rsidTr="00F14C7C">
              <w:trPr>
                <w:jc w:val="center"/>
              </w:trPr>
              <w:tc>
                <w:tcPr>
                  <w:tcW w:w="2813" w:type="dxa"/>
                  <w:shd w:val="clear" w:color="auto" w:fill="auto"/>
                </w:tcPr>
                <w:p w14:paraId="5E82B7D9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228" w:type="dxa"/>
                  <w:shd w:val="clear" w:color="auto" w:fill="auto"/>
                </w:tcPr>
                <w:p w14:paraId="57D3E5CF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642" w:type="dxa"/>
                  <w:shd w:val="clear" w:color="auto" w:fill="auto"/>
                </w:tcPr>
                <w:p w14:paraId="77241834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</w:tr>
            <w:tr w:rsidR="002310D1" w:rsidRPr="007643B4" w14:paraId="6D28F357" w14:textId="77777777" w:rsidTr="00F14C7C">
              <w:trPr>
                <w:jc w:val="center"/>
              </w:trPr>
              <w:tc>
                <w:tcPr>
                  <w:tcW w:w="2813" w:type="dxa"/>
                  <w:shd w:val="clear" w:color="auto" w:fill="auto"/>
                </w:tcPr>
                <w:p w14:paraId="1E6D9CE3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228" w:type="dxa"/>
                  <w:shd w:val="clear" w:color="auto" w:fill="auto"/>
                </w:tcPr>
                <w:p w14:paraId="6E2861C4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642" w:type="dxa"/>
                  <w:shd w:val="clear" w:color="auto" w:fill="auto"/>
                </w:tcPr>
                <w:p w14:paraId="1E3B89FA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</w:tr>
          </w:tbl>
          <w:p w14:paraId="1E5B02DB" w14:textId="77777777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</w:tc>
      </w:tr>
      <w:tr w:rsidR="002310D1" w14:paraId="6C3D1247" w14:textId="77777777">
        <w:tc>
          <w:tcPr>
            <w:tcW w:w="1090" w:type="dxa"/>
            <w:shd w:val="clear" w:color="auto" w:fill="auto"/>
          </w:tcPr>
          <w:p w14:paraId="431E2D18" w14:textId="77777777" w:rsidR="007643B4" w:rsidRDefault="007643B4">
            <w:pPr>
              <w:numPr>
                <w:ilvl w:val="0"/>
                <w:numId w:val="12"/>
              </w:num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 </w:t>
            </w:r>
          </w:p>
        </w:tc>
        <w:tc>
          <w:tcPr>
            <w:tcW w:w="9111" w:type="dxa"/>
            <w:shd w:val="clear" w:color="auto" w:fill="auto"/>
          </w:tcPr>
          <w:p w14:paraId="77B4C02A" w14:textId="31C81BDE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Synthesis</w:t>
            </w:r>
            <w:r w:rsidR="00B5387D">
              <w:rPr>
                <w:rFonts w:ascii="Bookman Old Style" w:hAnsi="Bookman Old Style"/>
                <w:b/>
                <w:bCs/>
              </w:rPr>
              <w:t xml:space="preserve"> and Closing Activities</w:t>
            </w:r>
          </w:p>
        </w:tc>
      </w:tr>
      <w:tr w:rsidR="007643B4" w14:paraId="5434AE58" w14:textId="77777777">
        <w:tc>
          <w:tcPr>
            <w:tcW w:w="1090" w:type="dxa"/>
            <w:shd w:val="clear" w:color="auto" w:fill="auto"/>
          </w:tcPr>
          <w:p w14:paraId="13599888" w14:textId="77777777" w:rsidR="007643B4" w:rsidRDefault="007643B4">
            <w:pPr>
              <w:ind w:left="720"/>
              <w:jc w:val="both"/>
              <w:rPr>
                <w:rFonts w:ascii="Bookman Old Style" w:hAnsi="Bookman Old Style"/>
                <w:b/>
                <w:bCs/>
              </w:rPr>
            </w:pPr>
          </w:p>
          <w:p w14:paraId="11B229B2" w14:textId="77777777" w:rsidR="007643B4" w:rsidRDefault="007643B4">
            <w:pPr>
              <w:ind w:left="72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2351D991" w14:textId="77777777" w:rsidR="00B5387D" w:rsidRDefault="00B5387D" w:rsidP="00B5387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i/>
                <w:iCs/>
              </w:rPr>
              <w:t>Provide brief narration of closing activities and synthesis of all sessions)</w:t>
            </w:r>
          </w:p>
          <w:p w14:paraId="7AF64151" w14:textId="77777777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</w:tc>
      </w:tr>
    </w:tbl>
    <w:p w14:paraId="21B32823" w14:textId="77777777" w:rsidR="007643B4" w:rsidRPr="00274187" w:rsidRDefault="007643B4" w:rsidP="007643B4">
      <w:pPr>
        <w:jc w:val="both"/>
        <w:rPr>
          <w:rFonts w:ascii="Bookman Old Style" w:hAnsi="Bookman Old Style"/>
          <w:b/>
          <w:bCs/>
        </w:rPr>
      </w:pPr>
    </w:p>
    <w:p w14:paraId="54CB5DDA" w14:textId="77777777" w:rsidR="007643B4" w:rsidRDefault="007643B4" w:rsidP="00696B80">
      <w:pPr>
        <w:rPr>
          <w:rFonts w:ascii="Bookman Old Style" w:hAnsi="Bookman Old Style"/>
          <w:b/>
          <w:bCs/>
        </w:rPr>
      </w:pPr>
    </w:p>
    <w:p w14:paraId="5A2598D9" w14:textId="77777777" w:rsidR="007643B4" w:rsidRDefault="007643B4" w:rsidP="00696B80">
      <w:pPr>
        <w:rPr>
          <w:rFonts w:ascii="Bookman Old Style" w:hAnsi="Bookman Old Style"/>
          <w:b/>
          <w:bCs/>
        </w:rPr>
      </w:pPr>
    </w:p>
    <w:p w14:paraId="2B45E8A3" w14:textId="77777777" w:rsidR="007643B4" w:rsidRDefault="007643B4" w:rsidP="00696B80">
      <w:pPr>
        <w:rPr>
          <w:rFonts w:ascii="Bookman Old Style" w:hAnsi="Bookman Old Style"/>
          <w:b/>
          <w:bCs/>
        </w:rPr>
      </w:pPr>
    </w:p>
    <w:p w14:paraId="29979414" w14:textId="77777777" w:rsidR="007643B4" w:rsidRDefault="007643B4" w:rsidP="00696B80">
      <w:pPr>
        <w:rPr>
          <w:rFonts w:ascii="Bookman Old Style" w:hAnsi="Bookman Old Style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0"/>
        <w:gridCol w:w="9111"/>
      </w:tblGrid>
      <w:tr w:rsidR="002310D1" w14:paraId="794FBF46" w14:textId="77777777">
        <w:tc>
          <w:tcPr>
            <w:tcW w:w="10201" w:type="dxa"/>
            <w:gridSpan w:val="2"/>
            <w:shd w:val="clear" w:color="auto" w:fill="DEEAF6"/>
          </w:tcPr>
          <w:p w14:paraId="571C720A" w14:textId="2B00BE23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PART III - ANNEXES</w:t>
            </w:r>
          </w:p>
        </w:tc>
      </w:tr>
      <w:tr w:rsidR="002310D1" w14:paraId="1581C95A" w14:textId="77777777">
        <w:tc>
          <w:tcPr>
            <w:tcW w:w="1090" w:type="dxa"/>
            <w:shd w:val="clear" w:color="auto" w:fill="auto"/>
          </w:tcPr>
          <w:p w14:paraId="0369D1E0" w14:textId="77777777" w:rsidR="007643B4" w:rsidRDefault="007643B4">
            <w:pPr>
              <w:numPr>
                <w:ilvl w:val="0"/>
                <w:numId w:val="13"/>
              </w:numPr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0DA53227" w14:textId="50ED9AA8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 Activity Evaluation Result</w:t>
            </w:r>
          </w:p>
        </w:tc>
      </w:tr>
      <w:tr w:rsidR="002310D1" w14:paraId="2DAC3F74" w14:textId="77777777">
        <w:tc>
          <w:tcPr>
            <w:tcW w:w="1090" w:type="dxa"/>
            <w:shd w:val="clear" w:color="auto" w:fill="auto"/>
          </w:tcPr>
          <w:p w14:paraId="2F164A9A" w14:textId="77777777" w:rsidR="007643B4" w:rsidRDefault="007643B4">
            <w:pPr>
              <w:ind w:left="36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0538C5AC" w14:textId="77777777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  <w:p w14:paraId="50685724" w14:textId="77777777" w:rsidR="00B5387D" w:rsidRDefault="00B5387D" w:rsidP="00B5387D">
            <w:pPr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  <w:i/>
                <w:iCs/>
              </w:rPr>
              <w:t>Refer to the below grading scale for the qualitative rating value:</w:t>
            </w:r>
          </w:p>
          <w:p w14:paraId="4DE3EF6C" w14:textId="77777777" w:rsidR="00B5387D" w:rsidRDefault="00B5387D" w:rsidP="00B5387D">
            <w:pPr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  <w:i/>
                <w:iCs/>
              </w:rPr>
              <w:t>3.50-4.00</w:t>
            </w:r>
            <w:r>
              <w:rPr>
                <w:rFonts w:ascii="Bookman Old Style" w:hAnsi="Bookman Old Style"/>
                <w:i/>
                <w:iCs/>
              </w:rPr>
              <w:tab/>
              <w:t>=</w:t>
            </w:r>
            <w:r>
              <w:rPr>
                <w:rFonts w:ascii="Bookman Old Style" w:hAnsi="Bookman Old Style"/>
                <w:i/>
                <w:iCs/>
              </w:rPr>
              <w:tab/>
              <w:t>Excellent</w:t>
            </w:r>
          </w:p>
          <w:p w14:paraId="3C64D8ED" w14:textId="77777777" w:rsidR="00B5387D" w:rsidRDefault="00B5387D" w:rsidP="00B5387D">
            <w:pPr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  <w:i/>
                <w:iCs/>
              </w:rPr>
              <w:t>2.50-3.45</w:t>
            </w:r>
            <w:r>
              <w:rPr>
                <w:rFonts w:ascii="Bookman Old Style" w:hAnsi="Bookman Old Style"/>
                <w:i/>
                <w:iCs/>
              </w:rPr>
              <w:tab/>
              <w:t>=</w:t>
            </w:r>
            <w:r>
              <w:rPr>
                <w:rFonts w:ascii="Bookman Old Style" w:hAnsi="Bookman Old Style"/>
                <w:i/>
                <w:iCs/>
              </w:rPr>
              <w:tab/>
              <w:t>Very Good</w:t>
            </w:r>
          </w:p>
          <w:p w14:paraId="03E2DC03" w14:textId="77777777" w:rsidR="00B5387D" w:rsidRDefault="00B5387D" w:rsidP="00B5387D">
            <w:pPr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  <w:i/>
                <w:iCs/>
              </w:rPr>
              <w:t>1.50-2.45</w:t>
            </w:r>
            <w:r>
              <w:rPr>
                <w:rFonts w:ascii="Bookman Old Style" w:hAnsi="Bookman Old Style"/>
                <w:i/>
                <w:iCs/>
              </w:rPr>
              <w:tab/>
              <w:t>=</w:t>
            </w:r>
            <w:r>
              <w:rPr>
                <w:rFonts w:ascii="Bookman Old Style" w:hAnsi="Bookman Old Style"/>
                <w:i/>
                <w:iCs/>
              </w:rPr>
              <w:tab/>
              <w:t>Fair</w:t>
            </w:r>
          </w:p>
          <w:p w14:paraId="311EFF63" w14:textId="77777777" w:rsidR="00B5387D" w:rsidRDefault="00B5387D" w:rsidP="00B5387D">
            <w:pPr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  <w:i/>
                <w:iCs/>
              </w:rPr>
              <w:t>0-1.49</w:t>
            </w:r>
            <w:r>
              <w:rPr>
                <w:rFonts w:ascii="Bookman Old Style" w:hAnsi="Bookman Old Style"/>
                <w:i/>
                <w:iCs/>
              </w:rPr>
              <w:tab/>
            </w:r>
            <w:r>
              <w:rPr>
                <w:rFonts w:ascii="Bookman Old Style" w:hAnsi="Bookman Old Style"/>
                <w:i/>
                <w:iCs/>
              </w:rPr>
              <w:tab/>
              <w:t>=</w:t>
            </w:r>
            <w:r>
              <w:rPr>
                <w:rFonts w:ascii="Bookman Old Style" w:hAnsi="Bookman Old Style"/>
                <w:i/>
                <w:iCs/>
              </w:rPr>
              <w:tab/>
              <w:t>Needs Improvement</w:t>
            </w:r>
          </w:p>
          <w:p w14:paraId="0D383775" w14:textId="77777777" w:rsidR="00B5387D" w:rsidRDefault="00B5387D" w:rsidP="00B5387D">
            <w:pPr>
              <w:rPr>
                <w:rFonts w:ascii="Bookman Old Style" w:hAnsi="Bookman Old Style"/>
              </w:rPr>
            </w:pPr>
          </w:p>
          <w:tbl>
            <w:tblPr>
              <w:tblW w:w="0" w:type="auto"/>
              <w:tblInd w:w="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32"/>
              <w:gridCol w:w="2784"/>
            </w:tblGrid>
            <w:tr w:rsidR="002310D1" w:rsidRPr="007643B4" w14:paraId="4CF36F9D" w14:textId="77777777">
              <w:tc>
                <w:tcPr>
                  <w:tcW w:w="6232" w:type="dxa"/>
                  <w:shd w:val="clear" w:color="auto" w:fill="auto"/>
                </w:tcPr>
                <w:p w14:paraId="40B449B6" w14:textId="77777777" w:rsidR="00B5387D" w:rsidRDefault="00B5387D">
                  <w:pPr>
                    <w:jc w:val="center"/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Indicator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5F7CAC86" w14:textId="77777777" w:rsidR="00B5387D" w:rsidRDefault="00B5387D">
                  <w:pPr>
                    <w:jc w:val="center"/>
                    <w:rPr>
                      <w:rFonts w:ascii="Bookman Old Style" w:hAnsi="Bookman Old Style"/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</w:rPr>
                    <w:t>Mean Result</w:t>
                  </w:r>
                </w:p>
              </w:tc>
            </w:tr>
            <w:tr w:rsidR="002310D1" w:rsidRPr="007643B4" w14:paraId="6A0A85FC" w14:textId="77777777">
              <w:tc>
                <w:tcPr>
                  <w:tcW w:w="6232" w:type="dxa"/>
                  <w:shd w:val="clear" w:color="auto" w:fill="auto"/>
                  <w:vAlign w:val="bottom"/>
                </w:tcPr>
                <w:p w14:paraId="320DB932" w14:textId="77777777" w:rsidR="00B5387D" w:rsidRDefault="00B5387D">
                  <w:pPr>
                    <w:ind w:left="601" w:hanging="567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 w:cs="Calibri"/>
                      <w:color w:val="000000"/>
                    </w:rPr>
                    <w:t>1. Meeting the learning objectives and participant expectations.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538680DD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</w:tr>
            <w:tr w:rsidR="002310D1" w:rsidRPr="007643B4" w14:paraId="7AC089BC" w14:textId="77777777">
              <w:tc>
                <w:tcPr>
                  <w:tcW w:w="6232" w:type="dxa"/>
                  <w:shd w:val="clear" w:color="auto" w:fill="auto"/>
                  <w:vAlign w:val="bottom"/>
                </w:tcPr>
                <w:p w14:paraId="30C2FD5F" w14:textId="77777777" w:rsidR="00B5387D" w:rsidRDefault="00B5387D">
                  <w:pPr>
                    <w:ind w:left="601" w:hanging="567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 w:cs="Calibri"/>
                      <w:color w:val="000000"/>
                    </w:rPr>
                    <w:t>2. Relevance of the activity/program to your job.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437F03C6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</w:tr>
            <w:tr w:rsidR="002310D1" w:rsidRPr="007643B4" w14:paraId="63119FF1" w14:textId="77777777">
              <w:tc>
                <w:tcPr>
                  <w:tcW w:w="6232" w:type="dxa"/>
                  <w:shd w:val="clear" w:color="auto" w:fill="auto"/>
                  <w:vAlign w:val="bottom"/>
                </w:tcPr>
                <w:p w14:paraId="4770E416" w14:textId="77777777" w:rsidR="00B5387D" w:rsidRDefault="00B5387D">
                  <w:pPr>
                    <w:ind w:left="601" w:hanging="567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 w:cs="Calibri"/>
                      <w:color w:val="000000"/>
                    </w:rPr>
                    <w:t>3. Presentation Materials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50EB0452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</w:tr>
            <w:tr w:rsidR="002310D1" w:rsidRPr="007643B4" w14:paraId="77C4C040" w14:textId="77777777">
              <w:tc>
                <w:tcPr>
                  <w:tcW w:w="6232" w:type="dxa"/>
                  <w:shd w:val="clear" w:color="auto" w:fill="auto"/>
                  <w:vAlign w:val="bottom"/>
                </w:tcPr>
                <w:p w14:paraId="3631DECE" w14:textId="77777777" w:rsidR="00B5387D" w:rsidRDefault="00B5387D">
                  <w:pPr>
                    <w:ind w:left="601" w:hanging="567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 w:cs="Calibri"/>
                      <w:color w:val="000000"/>
                    </w:rPr>
                    <w:t>4.  Methodologies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323D6126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</w:tr>
            <w:tr w:rsidR="002310D1" w:rsidRPr="007643B4" w14:paraId="1467B7DB" w14:textId="77777777">
              <w:tc>
                <w:tcPr>
                  <w:tcW w:w="6232" w:type="dxa"/>
                  <w:shd w:val="clear" w:color="auto" w:fill="auto"/>
                  <w:vAlign w:val="bottom"/>
                </w:tcPr>
                <w:p w14:paraId="52104219" w14:textId="77777777" w:rsidR="00B5387D" w:rsidRDefault="00B5387D">
                  <w:pPr>
                    <w:ind w:left="601" w:hanging="567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 w:cs="Calibri"/>
                      <w:color w:val="000000"/>
                    </w:rPr>
                    <w:t>5. Opportunities to Participate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54C493D2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</w:tr>
            <w:tr w:rsidR="002310D1" w:rsidRPr="007643B4" w14:paraId="2EF74DCD" w14:textId="77777777">
              <w:tc>
                <w:tcPr>
                  <w:tcW w:w="6232" w:type="dxa"/>
                  <w:shd w:val="clear" w:color="auto" w:fill="auto"/>
                  <w:vAlign w:val="bottom"/>
                </w:tcPr>
                <w:p w14:paraId="6A051ADB" w14:textId="77777777" w:rsidR="00B5387D" w:rsidRDefault="00B5387D">
                  <w:pPr>
                    <w:ind w:left="601" w:hanging="567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 w:cs="Calibri"/>
                      <w:color w:val="000000"/>
                    </w:rPr>
                    <w:t>6. Time Management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60E43CA4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</w:tr>
            <w:tr w:rsidR="002310D1" w:rsidRPr="007643B4" w14:paraId="3E2329D8" w14:textId="77777777">
              <w:tc>
                <w:tcPr>
                  <w:tcW w:w="6232" w:type="dxa"/>
                  <w:shd w:val="clear" w:color="auto" w:fill="auto"/>
                  <w:vAlign w:val="bottom"/>
                </w:tcPr>
                <w:p w14:paraId="60706C5D" w14:textId="77777777" w:rsidR="00B5387D" w:rsidRDefault="00B5387D">
                  <w:pPr>
                    <w:ind w:left="601" w:hanging="567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 w:cs="Calibri"/>
                      <w:color w:val="000000"/>
                    </w:rPr>
                    <w:t>7. Facilitators/Moderator Performance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53FA2325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</w:tr>
            <w:tr w:rsidR="002310D1" w:rsidRPr="007643B4" w14:paraId="7F41BDB4" w14:textId="77777777">
              <w:tc>
                <w:tcPr>
                  <w:tcW w:w="6232" w:type="dxa"/>
                  <w:shd w:val="clear" w:color="auto" w:fill="auto"/>
                  <w:vAlign w:val="bottom"/>
                </w:tcPr>
                <w:p w14:paraId="6609106B" w14:textId="77777777" w:rsidR="00B5387D" w:rsidRDefault="00B5387D">
                  <w:pPr>
                    <w:ind w:left="601" w:hanging="567"/>
                    <w:rPr>
                      <w:rFonts w:ascii="Bookman Old Style" w:hAnsi="Bookman Old Style" w:cs="Calibri"/>
                      <w:color w:val="000000"/>
                    </w:rPr>
                  </w:pPr>
                  <w:r>
                    <w:rPr>
                      <w:rFonts w:ascii="Bookman Old Style" w:hAnsi="Bookman Old Style" w:cs="Calibri"/>
                      <w:color w:val="000000"/>
                    </w:rPr>
                    <w:t>8. Resource Person/Speaker Performance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04C7C79E" w14:textId="77777777" w:rsidR="00B5387D" w:rsidRDefault="00B5387D" w:rsidP="00B5387D">
                  <w:pPr>
                    <w:rPr>
                      <w:rFonts w:ascii="Bookman Old Style" w:hAnsi="Bookman Old Style"/>
                    </w:rPr>
                  </w:pPr>
                </w:p>
              </w:tc>
            </w:tr>
            <w:tr w:rsidR="002310D1" w:rsidRPr="007643B4" w14:paraId="5B4F273B" w14:textId="77777777">
              <w:tc>
                <w:tcPr>
                  <w:tcW w:w="6232" w:type="dxa"/>
                  <w:shd w:val="clear" w:color="auto" w:fill="auto"/>
                  <w:vAlign w:val="bottom"/>
                </w:tcPr>
                <w:p w14:paraId="1817A345" w14:textId="77777777" w:rsidR="00B5387D" w:rsidRDefault="00B5387D">
                  <w:pPr>
                    <w:jc w:val="center"/>
                    <w:rPr>
                      <w:rFonts w:ascii="Bookman Old Style" w:hAnsi="Bookman Old Style" w:cs="Calibri"/>
                      <w:b/>
                      <w:bCs/>
                      <w:color w:val="000000"/>
                    </w:rPr>
                  </w:pPr>
                  <w:r>
                    <w:rPr>
                      <w:rFonts w:ascii="Bookman Old Style" w:hAnsi="Bookman Old Style" w:cs="Calibri"/>
                      <w:b/>
                      <w:bCs/>
                      <w:color w:val="000000"/>
                    </w:rPr>
                    <w:t>AVERAGE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5DDF51BA" w14:textId="77777777" w:rsidR="00B5387D" w:rsidRDefault="00B5387D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  <w:tr w:rsidR="002310D1" w:rsidRPr="007643B4" w14:paraId="2D8D75E2" w14:textId="77777777">
              <w:tc>
                <w:tcPr>
                  <w:tcW w:w="6232" w:type="dxa"/>
                  <w:shd w:val="clear" w:color="auto" w:fill="auto"/>
                  <w:vAlign w:val="bottom"/>
                </w:tcPr>
                <w:p w14:paraId="06A0FA66" w14:textId="77777777" w:rsidR="00B5387D" w:rsidRDefault="00B5387D">
                  <w:pPr>
                    <w:jc w:val="center"/>
                    <w:rPr>
                      <w:rFonts w:ascii="Bookman Old Style" w:hAnsi="Bookman Old Style" w:cs="Calibri"/>
                      <w:b/>
                      <w:bCs/>
                      <w:color w:val="000000"/>
                    </w:rPr>
                  </w:pPr>
                  <w:r>
                    <w:rPr>
                      <w:rFonts w:ascii="Bookman Old Style" w:hAnsi="Bookman Old Style" w:cs="Calibri"/>
                      <w:b/>
                      <w:bCs/>
                      <w:color w:val="000000"/>
                    </w:rPr>
                    <w:t>Qualitative Rating</w:t>
                  </w:r>
                </w:p>
              </w:tc>
              <w:tc>
                <w:tcPr>
                  <w:tcW w:w="2784" w:type="dxa"/>
                  <w:shd w:val="clear" w:color="auto" w:fill="auto"/>
                </w:tcPr>
                <w:p w14:paraId="68B2C71C" w14:textId="77777777" w:rsidR="00B5387D" w:rsidRDefault="00B5387D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</w:tbl>
          <w:p w14:paraId="6E041526" w14:textId="77777777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</w:tc>
      </w:tr>
      <w:tr w:rsidR="002310D1" w14:paraId="5DC9797F" w14:textId="77777777">
        <w:tc>
          <w:tcPr>
            <w:tcW w:w="1090" w:type="dxa"/>
            <w:shd w:val="clear" w:color="auto" w:fill="auto"/>
          </w:tcPr>
          <w:p w14:paraId="440B074D" w14:textId="77777777" w:rsidR="007643B4" w:rsidRDefault="007643B4">
            <w:pPr>
              <w:numPr>
                <w:ilvl w:val="0"/>
                <w:numId w:val="13"/>
              </w:numPr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7623FDB8" w14:textId="73245064" w:rsidR="007643B4" w:rsidRDefault="007643B4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Photo Documentation</w:t>
            </w:r>
          </w:p>
        </w:tc>
      </w:tr>
      <w:tr w:rsidR="00620649" w14:paraId="362B52F3" w14:textId="77777777">
        <w:tc>
          <w:tcPr>
            <w:tcW w:w="1090" w:type="dxa"/>
            <w:shd w:val="clear" w:color="auto" w:fill="auto"/>
          </w:tcPr>
          <w:p w14:paraId="580B3782" w14:textId="77777777" w:rsidR="00620649" w:rsidRDefault="00620649">
            <w:pPr>
              <w:ind w:left="72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7390FC82" w14:textId="77777777" w:rsidR="00B5387D" w:rsidRDefault="00B5387D" w:rsidP="00B5387D">
            <w:pPr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</w:rPr>
              <w:t>(</w:t>
            </w:r>
            <w:r>
              <w:rPr>
                <w:rFonts w:ascii="Bookman Old Style" w:hAnsi="Bookman Old Style"/>
                <w:i/>
                <w:iCs/>
              </w:rPr>
              <w:t>select photos of the highlights of the activity, including outputs)</w:t>
            </w:r>
          </w:p>
          <w:p w14:paraId="772FED5B" w14:textId="77777777" w:rsidR="00620649" w:rsidRDefault="00620649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  <w:p w14:paraId="415D5FA7" w14:textId="77777777" w:rsidR="00620649" w:rsidRDefault="00620649">
            <w:pPr>
              <w:jc w:val="both"/>
              <w:rPr>
                <w:rFonts w:ascii="Bookman Old Style" w:hAnsi="Bookman Old Style"/>
                <w:b/>
                <w:bCs/>
              </w:rPr>
            </w:pPr>
          </w:p>
        </w:tc>
      </w:tr>
      <w:tr w:rsidR="00620649" w14:paraId="1A06F53A" w14:textId="77777777">
        <w:tc>
          <w:tcPr>
            <w:tcW w:w="1090" w:type="dxa"/>
            <w:shd w:val="clear" w:color="auto" w:fill="auto"/>
          </w:tcPr>
          <w:p w14:paraId="240E1597" w14:textId="77777777" w:rsidR="00620649" w:rsidRDefault="00620649">
            <w:pPr>
              <w:numPr>
                <w:ilvl w:val="0"/>
                <w:numId w:val="13"/>
              </w:numPr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4B5F1720" w14:textId="30103E74" w:rsidR="00620649" w:rsidRDefault="00B5387D">
            <w:pPr>
              <w:jc w:val="both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List of Participants</w:t>
            </w:r>
          </w:p>
        </w:tc>
      </w:tr>
      <w:tr w:rsidR="002310D1" w14:paraId="0C2B1E28" w14:textId="77777777">
        <w:tc>
          <w:tcPr>
            <w:tcW w:w="1090" w:type="dxa"/>
            <w:shd w:val="clear" w:color="auto" w:fill="auto"/>
          </w:tcPr>
          <w:p w14:paraId="1546EE82" w14:textId="77777777" w:rsidR="007643B4" w:rsidRDefault="007643B4">
            <w:pPr>
              <w:ind w:left="360"/>
              <w:jc w:val="both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9111" w:type="dxa"/>
            <w:shd w:val="clear" w:color="auto" w:fill="auto"/>
          </w:tcPr>
          <w:p w14:paraId="500516BB" w14:textId="77777777" w:rsidR="007643B4" w:rsidRDefault="00B5387D" w:rsidP="00FD6220">
            <w:pPr>
              <w:rPr>
                <w:rFonts w:ascii="Bookman Old Style" w:hAnsi="Bookman Old Style"/>
                <w:i/>
                <w:iCs/>
              </w:rPr>
            </w:pPr>
            <w:r>
              <w:rPr>
                <w:rFonts w:ascii="Bookman Old Style" w:hAnsi="Bookman Old Style"/>
              </w:rPr>
              <w:t>(</w:t>
            </w:r>
            <w:r>
              <w:rPr>
                <w:rFonts w:ascii="Bookman Old Style" w:hAnsi="Bookman Old Style"/>
                <w:i/>
                <w:iCs/>
              </w:rPr>
              <w:t>Attendance form may be attached)</w:t>
            </w:r>
          </w:p>
          <w:p w14:paraId="600DCAD4" w14:textId="636F1E58" w:rsidR="00FD6220" w:rsidRDefault="00FD6220" w:rsidP="00FD6220">
            <w:pPr>
              <w:rPr>
                <w:rFonts w:ascii="Bookman Old Style" w:hAnsi="Bookman Old Style"/>
              </w:rPr>
            </w:pPr>
          </w:p>
        </w:tc>
      </w:tr>
    </w:tbl>
    <w:p w14:paraId="412B61B6" w14:textId="77777777" w:rsidR="007643B4" w:rsidRDefault="007643B4" w:rsidP="00696B80">
      <w:pPr>
        <w:rPr>
          <w:rFonts w:ascii="Bookman Old Style" w:hAnsi="Bookman Old Style"/>
          <w:b/>
          <w:bCs/>
        </w:rPr>
      </w:pPr>
    </w:p>
    <w:p w14:paraId="75E0CCFE" w14:textId="77777777" w:rsidR="00696B80" w:rsidRPr="00274187" w:rsidRDefault="00696B80" w:rsidP="00696B80">
      <w:pPr>
        <w:pStyle w:val="ListParagraph"/>
        <w:ind w:left="2160"/>
        <w:rPr>
          <w:rFonts w:ascii="Bookman Old Style" w:hAnsi="Bookman Old Style"/>
          <w:b/>
          <w:bCs/>
        </w:rPr>
      </w:pPr>
    </w:p>
    <w:p w14:paraId="5AD6DA18" w14:textId="77777777" w:rsidR="00696B80" w:rsidRPr="00274187" w:rsidRDefault="00696B80" w:rsidP="00696B80">
      <w:pPr>
        <w:rPr>
          <w:rFonts w:ascii="Bookman Old Style" w:hAnsi="Bookman Old Style"/>
        </w:rPr>
      </w:pPr>
    </w:p>
    <w:p w14:paraId="7F79B9E9" w14:textId="77777777" w:rsidR="00696B80" w:rsidRPr="00274187" w:rsidRDefault="00696B80" w:rsidP="00696B80">
      <w:pPr>
        <w:rPr>
          <w:rFonts w:ascii="Bookman Old Style" w:hAnsi="Bookman Old Style"/>
        </w:rPr>
      </w:pPr>
    </w:p>
    <w:p w14:paraId="7BDE0EC3" w14:textId="77777777" w:rsidR="00696B80" w:rsidRPr="00274187" w:rsidRDefault="00696B80" w:rsidP="00696B80">
      <w:pPr>
        <w:rPr>
          <w:rFonts w:ascii="Bookman Old Style" w:hAnsi="Bookman Old Style"/>
        </w:rPr>
      </w:pPr>
    </w:p>
    <w:p w14:paraId="10E93711" w14:textId="77777777" w:rsidR="00696B80" w:rsidRPr="00274187" w:rsidRDefault="00696B80" w:rsidP="00696B80">
      <w:pPr>
        <w:rPr>
          <w:rFonts w:ascii="Bookman Old Style" w:hAnsi="Bookman Old Style"/>
        </w:rPr>
      </w:pPr>
    </w:p>
    <w:p w14:paraId="5DF25420" w14:textId="77777777" w:rsidR="00696B80" w:rsidRPr="00274187" w:rsidRDefault="00696B80" w:rsidP="00696B80">
      <w:pPr>
        <w:rPr>
          <w:rFonts w:ascii="Bookman Old Style" w:hAnsi="Bookman Old Style"/>
        </w:rPr>
      </w:pPr>
    </w:p>
    <w:p w14:paraId="34923E5F" w14:textId="77777777" w:rsidR="00696B80" w:rsidRPr="00274187" w:rsidRDefault="00696B80" w:rsidP="00696B80">
      <w:pPr>
        <w:rPr>
          <w:rFonts w:ascii="Bookman Old Style" w:hAnsi="Bookman Old Style"/>
        </w:rPr>
      </w:pPr>
    </w:p>
    <w:p w14:paraId="696F87D1" w14:textId="77777777" w:rsidR="00696B80" w:rsidRPr="00274187" w:rsidRDefault="00696B80" w:rsidP="00696B80">
      <w:pPr>
        <w:rPr>
          <w:rFonts w:ascii="Bookman Old Style" w:hAnsi="Bookman Old Style"/>
        </w:rPr>
      </w:pPr>
    </w:p>
    <w:p w14:paraId="76BA5DCD" w14:textId="77777777" w:rsidR="00696B80" w:rsidRPr="00274187" w:rsidRDefault="00696B80" w:rsidP="00696B80">
      <w:pPr>
        <w:rPr>
          <w:rFonts w:ascii="Bookman Old Style" w:hAnsi="Bookman Old Style"/>
        </w:rPr>
      </w:pPr>
    </w:p>
    <w:p w14:paraId="66AD6B7F" w14:textId="77777777" w:rsidR="00696B80" w:rsidRDefault="00696B80" w:rsidP="00696B80">
      <w:pPr>
        <w:rPr>
          <w:rFonts w:ascii="Bookman Old Style" w:hAnsi="Bookman Old Style"/>
        </w:rPr>
      </w:pPr>
    </w:p>
    <w:p w14:paraId="2DA35880" w14:textId="77777777" w:rsidR="00696B80" w:rsidRDefault="00696B80" w:rsidP="00696B80">
      <w:pPr>
        <w:rPr>
          <w:rFonts w:ascii="Bookman Old Style" w:hAnsi="Bookman Old Style"/>
        </w:rPr>
      </w:pPr>
    </w:p>
    <w:p w14:paraId="4B44A55D" w14:textId="77777777" w:rsidR="00696B80" w:rsidRDefault="00696B80" w:rsidP="00696B80">
      <w:pPr>
        <w:rPr>
          <w:rFonts w:ascii="Bookman Old Style" w:hAnsi="Bookman Old Style"/>
        </w:rPr>
      </w:pPr>
    </w:p>
    <w:p w14:paraId="5188C57C" w14:textId="77777777" w:rsidR="00696B80" w:rsidRDefault="00696B80" w:rsidP="00696B80">
      <w:pPr>
        <w:rPr>
          <w:rFonts w:ascii="Bookman Old Style" w:hAnsi="Bookman Old Style"/>
        </w:rPr>
      </w:pPr>
    </w:p>
    <w:p w14:paraId="6706DA19" w14:textId="40747736" w:rsidR="007643B4" w:rsidRDefault="007643B4" w:rsidP="00696B80">
      <w:pPr>
        <w:rPr>
          <w:rFonts w:ascii="Bookman Old Style" w:hAnsi="Bookman Old Style"/>
        </w:rPr>
      </w:pPr>
    </w:p>
    <w:p w14:paraId="04985DAE" w14:textId="77777777" w:rsidR="007643B4" w:rsidRDefault="007643B4" w:rsidP="00696B80">
      <w:pPr>
        <w:rPr>
          <w:rFonts w:ascii="Bookman Old Style" w:hAnsi="Bookman Old Style"/>
        </w:rPr>
      </w:pPr>
    </w:p>
    <w:p w14:paraId="3507E351" w14:textId="77777777" w:rsidR="007643B4" w:rsidRDefault="007643B4" w:rsidP="00696B80">
      <w:pPr>
        <w:rPr>
          <w:rFonts w:ascii="Bookman Old Style" w:hAnsi="Bookman Old Style"/>
        </w:rPr>
      </w:pPr>
    </w:p>
    <w:sectPr w:rsidR="007643B4" w:rsidSect="003F34CB">
      <w:footerReference w:type="default" r:id="rId9"/>
      <w:headerReference w:type="first" r:id="rId10"/>
      <w:footerReference w:type="first" r:id="rId11"/>
      <w:pgSz w:w="11907" w:h="16839"/>
      <w:pgMar w:top="862" w:right="851" w:bottom="289" w:left="851" w:header="283" w:footer="39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9ED5B" w14:textId="77777777" w:rsidR="00784E88" w:rsidRDefault="00784E88">
      <w:r>
        <w:separator/>
      </w:r>
    </w:p>
  </w:endnote>
  <w:endnote w:type="continuationSeparator" w:id="0">
    <w:p w14:paraId="2DFA6414" w14:textId="77777777" w:rsidR="00784E88" w:rsidRDefault="00784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C77F5" w14:textId="77777777" w:rsidR="00F14E54" w:rsidRPr="00583876" w:rsidRDefault="00F14E54" w:rsidP="00F14E54">
    <w:pPr>
      <w:pStyle w:val="Footer"/>
      <w:pBdr>
        <w:bottom w:val="single" w:sz="12" w:space="1" w:color="auto"/>
      </w:pBdr>
      <w:tabs>
        <w:tab w:val="right" w:pos="9027"/>
      </w:tabs>
      <w:rPr>
        <w:rFonts w:cs="Calibri"/>
        <w:b/>
      </w:rPr>
    </w:pPr>
    <w:r>
      <w:rPr>
        <w:noProof/>
      </w:rPr>
      <w:pict w14:anchorId="5A895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42" type="#_x0000_t75" style="position:absolute;margin-left:-36.3pt;margin-top:20.95pt;width:100.35pt;height:45.95pt;z-index:-1;visibility:visible;mso-wrap-style:square;mso-position-horizontal-relative:text;mso-position-vertical-relative:text;mso-width-relative:page;mso-height-relative:page">
          <v:imagedata r:id="rId1" o:title=""/>
        </v:shape>
      </w:pict>
    </w:r>
    <w:r>
      <w:rPr>
        <w:noProof/>
      </w:rPr>
      <w:pict w14:anchorId="621F1DC9">
        <v:shape id="_x0000_s1138" type="#_x0000_t75" alt="A logo with a sun and stars&#10;&#10;Description automatically generated" style="position:absolute;margin-left:129.85pt;margin-top:761.65pt;width:64pt;height:58.8pt;z-index: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5EC685E7">
        <v:shape id="_x0000_s1139" type="#_x0000_t75" alt="A logo with text and a torch&#10;&#10;Description automatically generated with medium confidence" style="position:absolute;margin-left:57pt;margin-top:760.45pt;width:68.3pt;height:62.15pt;z-index: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>
      <w:rPr>
        <w:noProof/>
      </w:rPr>
      <w:pict w14:anchorId="010BDF9D">
        <v:shape id="_x0000_s1140" type="#_x0000_t75" alt="A logo with a sun and stars&#10;&#10;Description automatically generated" style="position:absolute;margin-left:129.85pt;margin-top:761.65pt;width:64pt;height:58.8pt;z-index: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3F8E44B4">
        <v:shape id="_x0000_s1141" type="#_x0000_t75" alt="A logo with text and a torch&#10;&#10;Description automatically generated with medium confidence" style="position:absolute;margin-left:57pt;margin-top:760.45pt;width:68.3pt;height:62.15pt;z-index: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</w:p>
  <w:p w14:paraId="1C02D3A3" w14:textId="77777777" w:rsidR="00F14E54" w:rsidRPr="00583876" w:rsidRDefault="00F14E54" w:rsidP="00F14E54">
    <w:pPr>
      <w:pStyle w:val="Footer"/>
      <w:tabs>
        <w:tab w:val="clear" w:pos="9360"/>
        <w:tab w:val="left" w:pos="7470"/>
        <w:tab w:val="left" w:pos="9027"/>
      </w:tabs>
      <w:ind w:left="1560" w:firstLine="709"/>
      <w:rPr>
        <w:rFonts w:ascii="Calibri" w:hAnsi="Calibri" w:cs="Calibri"/>
        <w:szCs w:val="24"/>
      </w:rPr>
    </w:pPr>
    <w:r>
      <w:rPr>
        <w:noProof/>
      </w:rPr>
      <w:pict w14:anchorId="4FEE8FD9">
        <v:shape id="_x0000_s1134" type="#_x0000_t75" alt="A logo with a sun and stars&#10;&#10;Description automatically generated" style="position:absolute;left:0;text-align:left;margin-left:129.85pt;margin-top:761.65pt;width:64pt;height:58.8pt;z-index: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0E1150B3">
        <v:shape id="_x0000_s1135" type="#_x0000_t75" alt="A logo with text and a torch&#10;&#10;Description automatically generated with medium confidence" style="position:absolute;left:0;text-align:left;margin-left:57pt;margin-top:760.45pt;width:68.3pt;height:62.15pt;z-index: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>
      <w:rPr>
        <w:noProof/>
      </w:rPr>
      <w:pict w14:anchorId="4951A6D6">
        <v:shape id="_x0000_s1122" type="#_x0000_t75" alt="A picture containing diagram&#10;&#10;Description automatically generated" style="position:absolute;left:0;text-align:left;margin-left:60.2pt;margin-top:1.75pt;width:52.55pt;height:49.5pt;z-index: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<v:imagedata r:id="rId4" o:title="A picture containing diagram&#10;&#10;Description automatically generated" cropbottom="6230f"/>
        </v:shape>
      </w:pict>
    </w:r>
    <w:r>
      <w:rPr>
        <w:noProof/>
      </w:rPr>
      <w:pict w14:anchorId="5C7A4857">
        <v:shape id="_x0000_s1121" type="#_x0000_t75" style="position:absolute;left:0;text-align:left;margin-left:334.9pt;margin-top:1pt;width:104.55pt;height:30.95pt;z-index:27;visibility:visible;mso-wrap-style:square;mso-position-horizontal-relative:text;mso-position-vertical-relative:text;mso-width-relative:page;mso-height-relative:page">
          <v:imagedata r:id="rId5" o:title=""/>
        </v:shape>
      </w:pict>
    </w:r>
    <w:r>
      <w:rPr>
        <w:rFonts w:ascii="Calibri" w:hAnsi="Calibri" w:cs="Calibri"/>
        <w:noProof/>
        <w:sz w:val="24"/>
        <w:szCs w:val="24"/>
      </w:rPr>
      <w:pict w14:anchorId="5A362153">
        <v:group id="_x0000_s1117" style="position:absolute;left:0;text-align:left;margin-left:428.1pt;margin-top:1pt;width:93.75pt;height:82.05pt;z-index:25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DhAAAAAAUmdodGxvbmcAAA4Q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BThCSU0EDAAAAAAdSwAAAAEAAACg&#10;AAAAoAAAAeAAASwAAAAdLwAYAAH/2P/gABBKRklGAAECAABIAEgAA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VGNTI3NEY4QTZEMEYxRTM3RUQ4QzJFMzY5MEY5MDYyIiBleGlmOkNvbG9yU3BhY2U9Ii0x&#10;IiBleGlmOlBpeGVsWERpbWVuc2lvbj0iMzYwMCIgZXhpZjpQaXhlbFlEaW1lbnNpb249IjM2MDA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/+JJQ0NfUFJPRklMRQABCQ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//i/+JJ&#10;Q0NfUFJPRklMRQACCX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P/i/+JJQ0NfUFJPRklMRQADCY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P/i/+JJQ0NfUFJPRklMRQAECR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P/i/+JJQ0NfUFJPRklMRQAF&#10;Ca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//i&#10;/+JJQ0NfUFJPRklMRQAGCd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/i/+JJQ0NfUFJPRklMRQAHCf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v/i/+JJQ0NfUFJPRklMRQAICS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gfBJQ0NfUFJPRklM&#10;RQAJC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gICAwIDBAICBAUEAwQF&#10;BgUFBQUGCAcHBwcHCAsJCQkJCQkLCwsLCwsLCwwMDAwMDAwMDAwMDAwMDAwMDAwMDAEDAwMHBAcN&#10;BwcNDw0NDQ8PDg4ODg8PDAwMDAwPDwwMDAwMDA8MDAwMDAwMDAwMDAwMDAwMDAwMDAwMDAwMDAwM&#10;/8AAFAgOEA4QBAERAAIRAQMRAQQRAP/dAAQBw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B/5y9/8nH5v/wC2h/zKTPsn2H/4y8H/AAsPg/b/APjeT+sX37+W&#10;3/KL6X/zDL/HPN2dW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wP+cvf/Jx+b/8Atof8ykz7K9h/+MvB/wALD4P2/wD43k/rF9+/lt/yi+l/8wy/xzzfnVOo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mP/AOZSZ9k+w/8Axl4P+Fh8H7f/AMbyf1i+&#10;/fy2/wCUX0v/AJhlzzfnVuo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cD/AJy9/wDJx+b/APto&#10;f8ykz7J9h/8AjLwf8LD4P2//AI3k/rF9+/lt/wAovpf/ADDL/HPN+dW6hm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P/OXv/k4/N//AG0P+ZSZ9k+w/wDxl4P+Fh8H7f8A8byf1i+/fy2/5RfS/wDmGX+Oebs6t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cD/AJy9/wDJx+b/APtof8ykz7K9h/8AjLwf8LD4P2//AI3k/rF9+/lt/wAovpf/ADDL&#10;/HPN+dU6h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V7D/wDG&#10;Xg/4WHwft/8AxvJ/WL79/Lb/AJRfS/8AmGX+Oeb86p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V7D/&#10;APGXg/4WHwft/wDxvJ/WL79/Lb/lF9L/AOYZf455vzqn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cD/nL3/ycfm//ALaH/MpM+yvYf/jL&#10;wf8ACw+D9v8A+N5P6xffv5bf8ovpf/MMv8c8351TqG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cD/nL3/ycfm//tof8ykz&#10;7K9h/wDjLwf8LD4P2/8A43k/rF9+/lt/yi+l/wDMMv8AHPN+dU6h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wP+cvf/Jx+b/8Atof8ykz7J9h/+MvB/wALD4P2/wD4&#10;3k/rF9+/lt/yi+l/8wy/xzzfnVuo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4H/OXv8A5OPzf/20P+ZSZ9lew/8Axl4P+Fh8H7f/AMbyf1i+&#10;/fy2/wCUX0v/AJhl/jnm/OqdQ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cD/AJy9/wDJx+b/APtof8ykz7K9h/8AjLwf8LD4P2//&#10;AI3k/rF9+/lt/wAovpf/ADDL/HPN+dU6hm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4P/OXv/k4/N/8A20P+ZSZ9k+w/&#10;/GXg/wCFh8H7f/xvJ/WL79/Lb/lF9L/5hl/jnm7OrdQ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PsP/&#10;AMZeD/hYfB+3/wDG8n9Yvv38tv8AlF9L/wCYZf455vzq3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XsP/xl4P8AhYfB+3/8byf1&#10;i+/fy2/5RfS/+YZ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OB/zl7/AOTj83/9tD/mUmfZXsP/AMZeD/hYfB+3/wDG8n9Yvv38&#10;tv8AlF9L/wCYZf455vzqnUM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T7D/&#10;APGXg/4WHwft/wDxvJ/WL79/Lb/lF9L/AOYZf455v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XsP/AMZeD/hYfB+3/wDG8n9Yvv38tv8AlF9L/wCYZf455vzq&#10;n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zgf8AOXv/AJOP&#10;zf8A9tD/AJlJn2T7D/8AGXg/4WHwft//ABvJ/WL79/Lb/lF9L/5hl/jnm/OrdQ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wP+&#10;cvf/ACcfm/8A7aH/ADKTPsr2H/4y8H/Cw+D9v/43k/rF9+/lt/yi+l/8wy/xzzfnVOo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gf85e/+Tj83/8AbQ/5lJn2V7D/APGXg/4WHwft/wDxvJ/WL79/Lb/lF9L/AOYZf455vzqn&#10;UM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H/OXv/k4/N//AG0P+ZSZ9k+w/wDxl4P+Fh8H7f8A8byf&#10;1i+/fy2/5RfS/wDmGX+Oeb8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V7D/8ZeD/AIWHwft//G8n9Yvv&#10;38tv+UX0v/mGX+Oeb86p1DN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PsP/xl4P8AhYfB+3/8byf1&#10;i+/fy2/5RfS/+YZf455vzq3UM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gf8AOXv/AJOPzf8A9tD/AJlJn2V7D/8AGXg/4WHwft//&#10;ABvJ/WL79/Lb/lF9L/5hl/jnm/OqdQ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4H/ADl7/wCTj83/APbQ/wCZSZ9lew//ABl4P+Fh8H7f/wAbyf1i+/fy2/5R&#10;fS/+YZf455vzqnUM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D/AM5ff+Tj&#10;83/8x4/5NJn2T7D/APGXg/4WHwft/wDxvJ/WL79/Lb/lF9L/AOYZf455uzq3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PsP/AMZeD/hYfB+3/wDG8n9Yvv38tv8AlF9L/wCYZf45&#10;5vzq3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X/OYAp+cnm8D/q4f8ykz7K9h/wDjLwf1A+Ddvf43k/rF&#10;99/loa+V9Lr/AMs4/Wc8251TqWc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7/AJy6Yv8AnF5vZuv6QP8AybTPsr2H/wCMvB/wuL4P&#10;2/8A43k/rF9+/lsKeV9Lp/yzLnnHOqdQ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t/wAQXPsv2I/4zMH/AAuL4N29/jeT+sX37+W3&#10;/KMaX/zDLnnPOpdS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7/AM5c/wDk4fN//bRP/Jtc+y/Yj/jMwf8AC4vg&#10;3b3+N5P6xffv5bf8oxpf/MMuecs6l1L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/85c/+Ti83/8AbRP/ACbXPsv2&#10;I/4y8H/C4vg3b3+N5P6xffv5bf8AKMaX/wAwy55y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3/AJy5/wDJw+b/&#10;APton/k2ufZfsR/xmYP+FxfBu3v8byf1i+/fy2/5RjS/+YZc85Z1LqWb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f+&#10;Ta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ef&#10;85cf+Th83/8AbRb/AIgufZfsR/xmYP8AhcXwbt7/ABvJ/WL79/Lb/lGNL/5hlzznnUup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83n/OXH/k4fN//AG0T/wAm&#10;1z7L9iP+MzB/wuL4N29/jeT+sX37+W3/ACjGl/8AMMuec86l1LN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m9/5y5/8nD5v/wC2if8Ak2ufZfsR/wAZeD/hcXwbt7/G8n9Yvv38&#10;tv8AlGNL/wCYZc85Z1LqW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3v/OXP/k4fN/8A20T/AMm1z7L9iP8AjMwf8Li+Ddvf43k/rF9+&#10;/lt/yjGl/wDMMuecs6l1LN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vf+cuf/Jw+b/8Aton/AJNrn2X7Ef8AGZg/4XF8&#10;G7e/xvJ/WL79/Lb/AJRjS/8AmGXPOWdS6l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N7/wA5c/8Ak4fN/wD20T/ybXPsv2I/4zMH/C4vg3b3&#10;+N5P6xffv5bf8oxpf/MMuecs6l1L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m&#10;YP8AhcXwbt7/ABvJ/WL79/Lb/lGNL/5hlzzl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3v/OXP/k4fN/8A20T/AMm1z7L9&#10;iP8AjMwf8Li+Ddvf43k/rF9+/lt/yjGl/wDMMuecs6l1L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P8AnLj/AMnD5v8A+2if+Ta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f85cf+Th83/wDbRP8AybXPsv2I/wCM&#10;zB/wuL4N29/jeT+sX37+W3/KMaX/AMwy55z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3/nLn/wAnD5v/AO2if+Ta59l+xH/GZg/4XF8G7e/xvJ/WL79/Lb/lGNL/AOYZc85Z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m9/5y5/8nD5v/wC2&#10;if8Ak2ufZfsR/wAZmD/hcXwbt7/G8n9Yvv38tv8AlGNL/wCYZc85Z1LqW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z/nLj/wAnD5v/AO2if+Ta59l+xH/GZg/4XF8G7e/xvJ/WL79/Lb/lGNL/AOYZc855&#10;1LqW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f+&#10;Ta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kzznnUupZv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vN/wD20T/ybXPsv2I/4y8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m8/5y4/8AJw+b/wDtot/xB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h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3f8A&#10;zlua/nD5vP8A2sT/AMm1z7K9iP8AjL0//C4vg3b3+N5P65+99/fluKeWNLB/5ZkzzpnVOpZ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e+Kt0982Kup75qe+Kup75WKtZsVdlgFiFUVJ6DCpNOwaum3byfV1gl9QkDjwau/&#10;tTLBhlI0Ab9zSdTADi4hXfYUDcwrH9YMiCL+fkOO3v0z82X/ADl9A1t+cvnK2kpzj1N0ahBFVRQd&#10;xn2R7F4zj7NwRlsRAW+FdtTE9TkkORkT836B/lpKs/lbSZYzVTapQjv755vzp3Vs4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UrvuMKuzYrbYBYhVFSegzxx+e//Oa3kr8mHn0LTSNe80Q1U2Vu37mJ6CgnmGw67qnJ9qHh1z0j&#10;2U/4G2r7X4cuUeHi75fVIf0Y89+813i3ku2vazDowYYzxT8uQ953+W/m9l8l/kxqnmNVv9YJ0+xb&#10;cc1/fOK/soegPi3sQrDPjn+cf/OS/n388JiPOOpMulq/KHTrUelbRjsOI3eg6Fyx98+iOxPZTRdj&#10;j/B4ASqjI7yPxP6HzLtDtnPrf7yW3d0fUXlnyRo/lOIR6RbKstBymYcpGIHUsenyFB7ZwLOjdUyz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ihe4dYYFLSMQFUbkk9AB3J8MIF7BjOYgLOwDiR/&#10;XOLfnJ+fnkj8ioCfPuqRJqPElNNtmE14x/lMSmsdfGTgv+VnWdh+xGv7XI8GFR/ny9MR+k+4Al0O&#10;u9ptNpAblZHQdf0V5s18o+QNY85uf0ZAY7ZWo9xMCkY2rsSKv/sQfemfG78+f+c4vOf5uCbQfLRb&#10;y75ZkHBra2lJuJ1IofWmAUlTv8ChVps3Lrn0H7Kf8DnS9ifvJ/vMn84jYf1Y717zZ93J847Y9qs2&#10;v9MfRHuHP4l9YeSvyq0nyiq3Mii71IHkbiQfZP8AkLuF+e7e/YeJeueiPLvT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vFXZyT83Pzy8m/khpx1Xz/frFO6k21lDSS6nYA0CxA1CkihduKL3NaA9P7O+yWr7c&#10;nw4Ynh6zP0x+PX3Dd03anbmHQRuZF/zep/Hmzfyb5B1PzlcpFZxtHab+pcsvwKB4VI5Gu1BvnxV/&#10;P/8A5zW86/nSLjy7pkjaF5QkbbTraQ85V6f6RKKGQ+wCr2oeufS3st7CaXsIXH1z6yP6ByH3vlHa&#10;3tFm1532HcOde/8AQ+sfJv5V6L5QZL9Ihc6ooI+tSCrKD1CDoo/H3zxpnbugem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jFXDOPfnJ+ffkv8h7CPVfPd4rXU6M9rptsw&#10;e6m4kinEfYFR9p6D57A9b7Mex2q7dn+6FQHOR5Dy97oO1+38WgiQT6u74W9D8lflvqfnOVJYY2g0&#10;0n47lx8NAaEJ/Mfw8c+Gn5//APOWXnH8+LiSxvJf0Z5YD1h0q2YhCB0Mz/alb/W+EH7KjPpf2Z9i&#10;dJ2EOLHG8lUZnc/D+aPc+V9q9v5+0DUjUekRy+Pe+uPKP5e6P5OjB0+ESXdKPcyCrn5fyj2Wnvnl&#10;vOwdGzn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0B+LcYQguysCXZuuwxV2eTf+&#10;ckv+cufLv/OPsM2i2Ih1jzhLF+4sQSY4eXSSdhTiB1Cj4m22CnlnpnsL7BZe2Mni5hWEcybBn/V/&#10;4rk8j2/7Sw0ceCBufcK2/rc/k9f8g/lDfeb1XU9Td7LTagq3H95LQg0UHbiR+1/wNe3wx/NX85fN&#10;/wCdWrHzL+YupS39yBxhjNFhhTskUa0VQBtsKnuTn0r2X2Pg7Mh4eCIiPtPvL5RqtZk1JuZt9e6J&#10;oFh5dtlsNHgSGIdeI3J8SepOcvzZuKnG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j80ebNB8h6Zc+afPeoR6ZpFnGZJZpepP7KIvVnY7Ko3PbNv2J&#10;2Pk7W1EdPjuz5XQHX3ebr+0u0I6LEcsvdzpGafpOpa3Mun+XrU3d45AWMNxAFQCzNuFUVqTnxK/5&#10;yf8A+c4dY/NtZvJP5cm40fydUrK3LhdXoP8Av0r9mM/77BNf2ifsj6W9jv8AgeYexB4mWsmTvraP&#10;u8/N8p7c9pp6/wBMPTH3832d+Xn5V2fk9E1G+pcauy/E53SP2QH/AIl1PtngHPR3ln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RNM4iiBLMaADCBewY&#10;ykIiy0SFHJtgM8u/85T/APOT2gf8432TaKjxap56uIyYNMjkqttWtJbpl2C7bICHb/J3ZfSvZH/g&#10;c5+2JCeb0YxzPU+Uff38h9jx3a/tdDSjhxi5dL5e/v2+16f+Xf5a3vnWdLycNBo6MDLKwIZ6fsRg&#10;9z/NSg9ztn5/PPPnvXfzJ1m583+dL2S+1S6blJLJ2HZVUbKqjZVAAA6Z9N9m9m4ezsQw4IiMY8gP&#10;vPeT1PV8r1WqnqZmeQ2S+2NM0y10e2j03TIlhtohxRF6D+pJ3JO5O5yI5nOOj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KRxvK3CJSzeAFTthAJ&#10;2DGUhEWWmYKKsQB4n3z54f8AOWn/ADmxa/lXJN+X/wCUF3DfeaePC61CI8obBiN0Xs86moI+yhG/&#10;I7D2f2F/4Gk9TKOq1npgKMYbiUz/AEu6P+68hz4D2g9rYxicOEXI2CTRAHl3k/Y+hvyt/KN9SMfm&#10;LzXEUtFIaC2YUMhB2Z/Be4HVu9AKN8TdY1i+8wXs+ta7cy3moXLmSe4ncySSOepZmqSc+iMWKOKI&#10;jAAAcgNgHzOczM2dy+q4okgRYYVCRqKKqigA9hhbljF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Y9sVdj0XlyYkBUVnYtsAqipJ9gMnjxnIeGIs+TXlyDGLOyrBDJcSLBbxtLK5&#10;oqICSxPYAbnPkt/zlj/znSVF1+Wn5H3RUkNBf63C1DQ/C8VqR2IqGl+YTs+e/ewH/A0OEjV64b84&#10;Y+7+lPz7o8u/uHm3tN7VDIDg0/LrL9Ef1/J9U/lt+TaaYU13zciS3NKxWjAMkde79mbwHReu5px+&#10;S7u0jF3JLE1JO5JOe5gU+ek2+hgKbDpjc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AmoazZ+XbS417WZ4bWwtImlnmuGVI0QDcksQMzND2fl1+QYc&#10;MTKR5Ac3G1eeGGBlkNDvTHSba5vLuK006L17iVuCR0rUtt9HXqemfEr/AJyw/wCc3L/800n/AC5/&#10;LKWay8n8yLm43Sa/I23HVIfBD8TdXp9gfS/sD7ADsWPj6mpZZdNjHH5A9Zd55d3efKPaL2lOulwY&#10;toja+sv1D7X15+XX5R2vlORdb1kpc6wAeDLXhCD1C1pUnuxHyA6n54Z6i8g9n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nmbzPpXkzSrvzP5ouY7PTLOIyzXEpoqKPxJPQA&#10;bkkAAk5maDQZddljhwjilI0APxy7y42q1MNNA5JmgOab6Ho115gu00jS4TLczEBadFFd2PgAOpz4&#10;G/8AOVX/ADldq/5+am2iaQ8ll5IspW+p2YJUzEbevPuaseqqSQnbepP1l7Gex2LsHCLAOUj1y579&#10;0fIPjPbvbku0JmrEeg7/AHvtb8vvy6s/JNsGYLNqcg/ez06f5KV6KPx7549ztnn3o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BpiranjuPAj78+af&#10;/Pyv80ToHlvR/wApdNkT6zrTm/vwD8aW8DAQqafsyPVt/wCTPeP+A/2ACZa2Y5emPx5l809t+0yS&#10;MEeXMvo7/nH7y6Zp7vzROpCRAW8DBtix3kqPYcfvz4t574+dvq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iQBU7AYQLQTTaqXIRASxNAB1Jz823/OVP5oN+bn5na95rjlWawS4NlYsn2DbWxMcZX2ah&#10;f/ZZ9n+yPZf8m6HFhIo8IMv60ty+C9s6r8zqJSG4uh7g/QfyPoC+WdDstI4BJUiUzAd5WFXJPffP&#10;POdI6tl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Mv/OXX5qD8p/yz1bVbWVY9W1BRptgrVJa&#10;W42cinQpFzcHpVR40zuP+B72Ee1e0IAj0QPHP3R+kfGVD3W857U9ojR6WVH1S9I+PP7L+NPT/wAo&#10;vLf+IfMUDTIHtbP/AEiWpI+z9gbdfjpt4A5+crPrx8Tfc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8VbNPpz4mf8/JPzPTzJ55s/y10qUNY+W7elwF2BvZ/icnxKx8B7fF759R/8CvsEaDR+OR6stG/6&#10;I+n7y+Pe1/aJ1GYQvaN/Anp9j7I/Izy8mmaD+mXUfWNQbnXuI1+FR99T9OfOLPUXkXt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+o48ab161worduu1Mjvm7zPZ+R9B1PzvrTFdO0m2e7nI68UGwHu&#10;TQD3ObPsbsrJ2pnjgxc5ED3ebh6/WR0mMzl0BTjy/o0vmHUrbRrY0kuJFTkQSFB6k/IZ+XXzp5sv&#10;/Pevaj5y11+eoandS3UzduUjE0HsOg9s+19HpY6XHHFDYRAA9wfAs+Y5pmcuZNv0RsbOHTreKxtE&#10;CQxIERQKAAZGcyWpF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7/n5L+YknlnyPpf5dWczRXXmG6+tTIopytLaoIJ8GlKH&#10;3457f/wHOx+PLPVSG0RUfef2PnntxrwIjFE73v7uf4976H/5x90Vbm+vdfcj/RkECj/Kk+In6APx&#10;z4g59Cvmb6t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UFiFHU7DCgmnZ+fz/AJzz/Ms/mJ+bWp2tpMJdL0JI9KtAh+FfSUGanv6pcE96Z9g+wfZf&#10;5Ds/GCKMhxH4/sfC+39X+Y1EjdgbB93/AJV6EdB8t2kEyBbiZTPJTevM1Wp/1aZ4xzsnSvR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OWld8KC4Cuw65BPzX85x/lj5R1zzxctGG0qx&#10;muI1dvheYLSJPmzlRT3ze+zHYsu2dXDTx6m5dPSPq+NcnXdp68aXBLL3A1762ZT5Y8vPrOt2miuh&#10;lSSaMTCM1pHyHM1HSgrv2z8u2pahPq13Pql8xe5uZXmlY9WeRizH6Sc+08eMY4iI5AUPg+CSlxGz&#10;1foRFGsKLDEAqIAqgdgNgMBZNiv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eKuBp&#10;uM+bP/Pyj8wV0byhpP5dwH/SNaujdS0bdYLShAI/y3daf6hz2r/gNdkHJqMmrPKEeAeZlufkB9rw&#10;Xt1rhDFHCOcjZ9w/tfRv/OPuhGa6vfMcoYLEgt4j+yWf4n96gBf+Cz4q59FPlr6n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o5ECtKnqcKCadn56f+c4fzKX8yPza1l7MkafozDSLdB9kG1JWVlHblLzOfY3sR2PHszQ&#10;QgKuQ45UKsyH6nwz2g1p1WoJskDYW+7vyo0RdD8s2UYLl7lBdPz2IaUBqfQKDPImda6R6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+/Nnztbflv5L13z1qEhij06xleNlAJ9dhwhUDevKQqP15v/AGZ7Gn2tq4YYAHcG&#10;V8uAEcX2Op7b7QGiwSmTRoge+mW+Q9Ki1vzBp+lXQ5RyzAspFQVQF2B26FVIz8vN5dzX88t9eu0l&#10;xM7SSOxqWdjViT4kmufacYiIodHwiUjI2er9BlUIAqgAAUAHbA+SYt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nV/wA/I/Pcmg+Q9O8j2xo2vX3Kbf8A3TZgORT3kaP7jnsv&#10;/AZ0HiarJnP8EAB75n9UfteB9vdTw4oY+8k/6X9d/Y+gvyA0BbvULrzBOhItEWOJiNuclakHxCin&#10;+yz4i59Hvlz6y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pYhR1JphQTT&#10;s+D/APz8S86L5j/NWTyzAx4eXbOLT5V5VX6wWaWUim1fjVSe/DPqr/gWdjns/s/imPVkkZfDaMR9&#10;l/F8a9rteNVqfTyiAP0/pfbf5K6SNM8rwXAbkb13ujToOVFAH+xUH554Oz0l5Z6z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+eKtinfKxVrErm8hsI&#10;Jb++cR29vFJK7k0CqiliSfozK0OmOpyxxDnKQHzNOPqsvg45T7haKtLaa/misrVS8sjBEUdSWOwz&#10;8sPnvzdeeffMWqedNYYNeapeTXctOgMjFqD2A2Htn2/odJHSYo4YcoxER8BT8/6nOc8zM8ySX6O6&#10;bYQ6Xaw6dZoEhhRURR2AFMieZbQj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X/AOc0fPEfkb8p&#10;NclaRorrVUXS7Ur1Z7g/GK9v3SyHPQP+Bn2XLW9p45Vccdzl8BQ/2RDzPtZrBg0khe8qA/T9j1b8&#10;mdFfVvMsFwKelZK1w5Pt8Kge9SD8gc/Oxn1o+LPt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JX/n5957U3Xln8stPkJijgfVb1DSonZmii9wAgf/gq+GfRX/Ab&#10;7LjjwZNVRuR4N+4bmviR8Q+V+2+slPIMRqhvt5976r/5x70mSCxvtZuIuPryrHC+/wASIN6f7I0+&#10;jPk1ntTwj6J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oXIVepIAHzwjdBNN02rn5xP+cwPOy+f/zf80a7&#10;A3KCO7Wyj3qKWkawMV9iyMw+efZXsVoJaLs7Djnz4QT/AJ3qr4A18HwbtvLHLqZmPK6Hwffv5c6M&#10;NB8t6dp1SW9EStXs0pMhH0FqZ5pzqXVM2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b85eZF8m+X9W83yjkmlWF1fMvSogiaQj6eObHsnR/ndTjw/z&#10;5xj/AKYgOLrs/gYpTPSJPyCceXtPTVtUstLmr6dxcxRNx68XcA0+g5+WHUr6XVLu41O6PKa4leZy&#10;e7OxYn7zn3BjgIRER0FfJ+fJy4jfe/RmONYkWKMURQFA8AOmAsmxX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0r0xVsAnpnlH/nOTzWfJ35LaxNbO0d&#10;5q1xDpUZBpyjmqZh9KKQfYnxz1H/AIFXZA1euGWQsY/UO662+INPH+2GtOHAYD+IUe/n/a9a/JPT&#10;RfeZ4ZpovUjt4pJQx6K4ACn577Z+d3PqN8gfb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sbBeXLupA+eJYyF&#10;q8DqnMvXdCBTxOfKP/n6J5veKLyj+XkMpA4XWpXUPuxVIGPzUvn0j/wHuz5YtNPNIfUfT7uv6Hy3&#10;221fFkEAdufy2/W+m/8AnHjTJo4NR1aVR6MzxxxN3JTlzH4jPkPnsbwj6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8/&#10;5z387x+dfzi1b6rJzt9KgtNLXwDW8QEgH/PQtXPsD/gfaQ6fszFfOQ4vny+x8O9pcvHqpgdDX22+&#10;6/yl0T9B+WbOEmrXAN0f+e3xU+7PGedo6F6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QvLqOwtbjUrk0gtYJbiUgVpHEhdj9AB&#10;zI0mmlqckcceciAPi0anURwQM5cgibO1e9nis4vtyusa/NjQZ+Wb8wfM586+aNa84FeH6V1G7vQv&#10;8onlZwPoBpn3B2dpBpMEMI/gjGP+lAD8/arN42SU+8k/Mv0d0yxTS7O302EkpbxJEpPUhFAFfuyI&#10;ZmNCO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g3/OUfmh/Jn5Tea/MMRo&#10;31E2S778rw+gCPlyJ+jO1/4H/ZJ7Q7RxjpCQnL/N3H2gPP8AtNrRptLLvkCB8dj9hZ1+WEVvd+bd&#10;JsrwFg8ruooacoo2kFSPAqDv1z81OfX74g++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gX/AJ+MebV0X8sIvLKtSXWdTt04+KW4aVj9BC/fnsf/AAGd&#10;MZ6zJk6Rh9sjt9xeF9u8wjhjHqT9z3j8g9GjvdYuNWloWsohw8eUvJa/dXPhVn0i+VPr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Df8/PPNMc&#10;mo+VvI6A+tb29zqMh7FZ2WKMfMek/wB+fQf/AAFuz5Qx5tQeUjGI/wA0En/dB8w9vdUJzhjH8IJP&#10;xr9T6w/5x70xYtNvtXNfUmuFh36cYlqKfS5r8s+VOe4vn76E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gFiFHU7YUE07Pgf&#10;/wA/CfMq65+cF7o6Gp0Kzt9Lfw9RC0zgfJpSPoz6v/4F3ZstF2ZHj2M5Sn86iPsi+K+1etjqtUZQ&#10;5AAfp/S+4fyYs47XylYzxChuvUuGO/xcnIU7/wCSFzw/nojzb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WgjMrhAQO9T0FN6nLMWM5JCI5k01Z8oxQMjyAtfGhkZYwQCxABPvn5hfz784J5/&#10;/MfzT5ygbnDqOr3c0TeMZkIT/hQM+2+w9L+V0uPH3QiPjW/2vz9rJ8eSR8y/RvQdMj0XTrXSrcUj&#10;giRB9AzkmbVxk2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/njzLH5M8uav5suTSLTrC5uWr39OJmp9PTNv2DpT&#10;qtXixR5ynEfaL+xwO1Mgx4JylyESn/lXTTrGsWOmDYTXEak+C8hU/QK5+VpmLku25Jqc+3QKfn9+&#10;ivTbG4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af+cw9SGl&#10;/k55smLcTJZxwD39WeNKfjncf8DjCcna2HyMifhGX6aed9q5iOinfWgPmHpf5Q2Ul75rsDGvJYTJ&#10;K58FVDv95A+nPzjZ9ePiT7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EP+fiuty6&#10;T+U62UP2dS1e0tHr/KqST7fTEM9V/wCBBpfF7SM/5mOR+JMY/peM9uM3BpRHvkPuJe6f84/x8vMF&#10;zJ2Wxk/GSPPg/n0++Rvs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YX/&#10;AD9I136novk3yhExAupLnUpl8WjrEh+hXP359Df8Bzs+MMeTP1NC/K/2Pl3tvqTOQgeQO3yF/aX0&#10;1/zjnaRumq6kwBmWWOBW8E48iPpOfG3PbngX0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FW+3vnxq/5+la19e8++XNINA9joEXJB0Bklcg/MgAnP&#10;qn/gV4TDs8SIqz9wfGva2YOegb5n5l9a/wDOPWkS6dol5eSiiXd40iHuQFAP41pnzEz0t5V7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A/wDPwHW5NX/OzXbSR+cWnRWVnF7ILdJP1uc+wP8AgfYRj7MxV1F/bX6Hwr2gymeplfTb9P6X&#10;3T+UAceUtOaVeLMshp/z0an4Z4uztHSvS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12wq7PzQ/85L+Yj5r/NPzZrRPJW1SeFD/AJEB9Ff+FQZ9qey2l/K6DDj7oR+0W+A9r5vG1E5j&#10;rIv0U8p2C6Zoun2KCgjtogaePEEn6TXOG5v3XM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fHsy18&#10;RhHNjLk2M/Kn51umvvMOrXspq81/dSEnuWlY591aKHBijEdIgfY/O+Y3MnzL9J9OT07WCP8AliQf&#10;coyM5ktSM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LU7wadZ3GoN9mCKSU/JFJ/hmVosPjZYQP8UgPmQGnUT4IGXcCf&#10;sTbQbJdR1Oy0+X7E9zDE3ydwp/Xn5SL+Y3NzNcN1kkdz9JJz7ogKAD88TNkv0dUBQFHQbYEyTF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dfnFeSaZ+X/mzVYGKSWuhajMrDqCtu1CPkaZv/ZbTfmNfhh35IfZIF1Xbep8DTTl&#10;/RI+YZP5JXn5h0pP+X23/CQHPy69d8+1XwV+h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E/+ck9RXTPyp853Ehor6HfQ/TLEY1/4ZhnWewuI5e1M&#10;AH88H4R9R+50ftIQNHkJ7v2M7/LG1+ueadLiNaLOJNv+KwX/AIZ+ZzPsh8Mff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3/Ob2rfon8mvMVDQ3ItbYf89LhK/gDnof8AwLsHi9q4z/NEj9lfpeY9r8vBo5eZ&#10;AevfkfAs3mmJ36xQTOPnx4/xz88OfWL4u+1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Cn/PxK5eD8pGiRiBNq1lGwHcASNT71Bz1&#10;P/gQQEu0ye7HI/bEfpeO9uDWkH9cfcXtn5Cpy8yyH+WzlP8Aw6D+OfBvPqF8hfZ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A/wDz&#10;8dbj+VMA/m1yzH/JKY/wz1j/AIDsb7Skf9ql/uoPGe3R/wAFA/pj7pPcfyBUnzFO3YWUn4yR58KM&#10;+nHyN9h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ev/Pye6Ef5Z6ba95ddtz/AMDbz/1z2L/gMYr1uSfdjr5yH6nhfbydYIjvl9w/a+hP+cer&#10;T1NT1C+/31bpH/wbV/41z4dZ9JPlT6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4P+fl8gXyFokZ+02sgj6IJP657T/wFv8Zzf1B9&#10;7wXt7/dQ/rH7n0t/zjqP3mrt4LbD8ZM+J+fRb5a+n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mX/z83cjyn5ajH2TqcxP0Qn+ue2f8BX/ABjN/Uj9&#10;5eA9vj+6x/1j9z6W/wCcdPt6v8rX/mZnxkz6IfL30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rf+foFyy6Z5OtAx4Pc6jIVrsSiQgGntyP357p/wE4evUS8oD7ZPnX/B&#10;Al6cY85fofTP/OOg31dva1/5mZ8gs+gHzV9N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oP+foZ/ceSh/l6t+q2z3n/gJf8iP+Sf8Av3zf/ggf5P8Azv0Ppz/nHUfDq7e9sP8Ak5ny&#10;Pz3t84fTG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r//ADj7H6v5neTo/HXtN/C4Q5qPaA1o8v8AUl9xcrQj97H3&#10;hJfMjcNJvn8LaY/8Ic/TpLs7D3OfEZfoOPJ+cuJ4GT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cf+cZ7drr81/JsSKWP6bsmoBXZZQxP0AVzR+0sq0WX+pL7nM7PF5o+9I/M/H9E&#10;X/P7P1aav/AHP0wMSzFj1Jz4ofoICn5z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Sf/OH6c/zj8omlQuocyP9WNznL+2mcYezs0z0j+kO17Dx&#10;eLqYR7zXzBYz50cxaBqcoFSlnO33ITn6PmNSSM+NH3kPzx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fX/PyS3En5X2E/ePXrb7mt5xnrv8AwGsla+ce/EfslH9bxHt3C9NE90/vB/U+&#10;gP8AnHu89PVr6w7S2ok/5FuB/wAb58Nc+l3yd9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CP+fja1/KiE+Gt2Z/5JTDPV/8AgO/8&#10;aUv+FS/3UHjPbr/FB/XH3Se3fkEaeY5h42Uv/E48+E+fTr5G+x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X/Pwiwa7/ACeurhFqLfU7GQnwBZkr/wANnqP/AAIp8PafvxyH3H9DxvtwL0o/rA/Yf1vZ&#10;vyJfh5m4/wA1rKPxU/wz4G59RvkT7O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X/OZNi2sfkp5q05VB9KKC+r3rbyA/qJOeg/8DLV+D2njj/OsfYXlfa7S+Jp&#10;pT/mj7yHq35LXS23mu1Dj++jmiBr0JTl/wAa0z84ufWb40+3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5f+fNnDeflP5+WcAyJ5bv3iqafGE7e&#10;O1dvpzsfYIgdp4Sf5wr519zzftUZflSI8jd+6ifvpmP5eSSx+Z9JaA0Ju0Df6pqDn5gM+w3xR+g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RD8w9OTWPKWv6NKCUvNKvICB1+OFhm79nNU&#10;NNrMWQ9JD73W9rYPGwSj5X8ubLvIUyweY9LkkrT63Eop4s3Efic/LAw4kqexpn2yHwIv0G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JzwpcRvbzCscilWHiC&#10;KHJ45mEhIdDfyYZIDJExPUV80XYXkmnXUGoW/wDewSJKn+sjBh+Iz8our231O/urQ/7qnkT/AIFi&#10;M+7cMuKIPeA/OsxRL9J0YOodehAI+nC7LG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lk/MfTzpPmzXdLbrb6neRdKfZmYZ906CfHhge&#10;+MfuD876qHBkkO4n736VWO9tCf8AitP1DIXmW0I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QE8t&#10;fnB5t02EUja/+sr8rmNZwfp559qeymtjrNBhyRNgwAvzj6T9oL4N27hOLUzidt/vFv0F8has2ueX&#10;7DUpPtPFxO9fsMU/hnnLOgdSy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Bb/n4X5cfR&#10;vzan1dvsavp9ndLt/vtPq5/5NZ9V/wDAo1Iy9lRj/MlOPzkZf758c9s8PBrCf5wB+yv0PuD8l7lJ&#10;/KdnGjBmiedHA/ZPqswB+gg54Zz0l5N6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f8A8/PNLaPzL5W1kL+7m0yeDl/lRTlqfc+fSP8AwGMl6PJHuyX84j9T&#10;5V7dwPjxl/Rr7X1l/wA49TM2lX8B+ylypH+yQV/VnzAz2N4V9B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p3xVsU/a6Z81f+fm2gxTeSvLnmUCtxb6vLan2SaAvv8AMx/hnvX/&#10;AAFtUB42K99pV9j537ew9MD+Or6I/wCce9VnW+vtE4f6M0IuC/8AlqwUD7iTnxZz3p80fV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LP+c/vL36d/J++uwCW0q9s74U93&#10;9A19qS56h/wJdb4PaQx/z4yHxHq/QXj/AG10wyabj/mkfaXt/wCQt+lt5gltJWC/WLZwlepZWVqD&#10;6Kn6M+AefUj5A+x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4R/zlDpD69+UfnHSreP1Lh9Ma&#10;WPc7GB1mO3fZCM7T/gfZxh7Uwk/ziPdYIef9qMRyaSYB6fPd6H+VMnpeatNPjIy/ejDPzT59gPiD&#10;7x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TL/n2RpbS+b/ADJrPElI&#10;NKjg5dgZZ1an0+nnjv8AwZ83DoscO/JfyjL9b3XsHjvPKXdH9IeC/wDOQNy0ei2lqpoJbsFh4hUb&#10;+Jz7QyCjHPm19TjyfJMw4uQfn9+J4slP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vNPi1O1utKvQPRurae&#10;FwwqCJImWm/jWmbLsfU/ltRDJdcMgbcHtHH4uGUQLsckfp9/c6LdQ6jZgieF1dR0PX39s/KBf2km&#10;n3M1hcKVlhkeNlPUFTQj8M+4IT4wCOr4BOPCSD0fpIp5AN4jAmSYt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H/n2X5dgtfIuv&#10;eaJBxuLzWVtgSPtRQQK23sGkP3588/8ABo1glmxYQd4xMiP6xoH/AGL6d7CYjHHOdczz91bPlP8A&#10;5yB1SR9T0/RHWltHAbgv/lO5WlPYLn0qvHgluZHtQVty5KA9QvYd+2eIx83u8IlGAEudb+/q8G1O&#10;S3mu5pbAFbVpGMSt1CV+EHc9Bt1OA8W5A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DBZ/rEltFOaxx8U+SliT+s4YC&#10;j8XHOPgEiOZ3+yv0I28vZLmOCJmr9Xi9NKgbDkzU992PXPzR/wDOV3lb/Bv5vectAROEUer3MkQ/&#10;yJm9RSPobPtj2c1X5nR4p98R9mz4N2lDgzS99/Pd9+eRtTm1ny/pup3opPNbRs/+tShzz5m7cFl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6JP+cJ/L0Xl/8nfLvpoUlvUnvZq/tNLM/E/8AFz5H/4JepObtbLZ+nhiPcIj9JL7V7I4&#10;+DRQ87P2kfofE/526odQ80TW/Ggs4YrcGv2tvUJ+96fRnqvODele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CVIYdRvhQRbs+Gn/PyTRUsPzR&#10;tNZjU89T0a3nncmvOZJpoyfnwVK59Qf8CLXS1HZxjI2YZJDzoiMh9pL4/wC2umGHVAxFAxB+8fof&#10;an5H6rNqXloRXLcza3EkCk1J40VwDXw5UHtTPn1nqbyL2D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ciGRhGm7MQB8zgJpRu4mm5z9VP&#10;k3y5D5P0HS/KlmKQ6bZW9onyijCV+mlc+H+2dcddqsmc/wAc5H4E7fY/QXZ2nGnwwgOkR8+v2vzn&#10;8y6u+vareavMd55ncey1oo+gUGSTNY5qR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q/5+faJE2n+UvMccR9dJ760llp+yyxui/QQ5HzOe6/8AATznjz472qBA8/UC&#10;fufNfb/Dvjn7x8qP6X1T/wA486kJLLUNH40MUyT8vH1F40+jh+OfIXPf3zp9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W/yF8qw+d/&#10;zG8r+VL1DJbX2rWkUqL1ZPUBYCniARml9o9XLSaLNlhzjCRHvo19rndm4RmzwhLkZC/de6SeZdUb&#10;RdKvdWRQ728EkiqehIXYH6c/Tqa13658TP0AH5zfP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jD/nPvyxFrv5Oanqrpyn0m9sbq&#10;IjqOcvot9HFznq3/AAINScXaBh0lAj5EEPGe2+MS0wPUH+17F+SGtS6d5kj0xP7q/R0ce8aM6n8K&#10;fTn5/wDPp58jfa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7i/598eUovM35swajc1K6Lp9zqKjxcFIV+71a/RnnX/BS7QOk7MkBznIQ&#10;+dk/YHqPZDTeNqxf8IJeXfnFq40nyxcpSr3ZW2Wv+VuT/wACD9Ofe7PlB9nfDm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PPzf8rJ528heaPLEoDC50e9ZVPeSKFpI6e/NRT3zp/Y7XS0&#10;faGKYNeoA3/NJo/jvdN2/hjl00gRe23vZV5I1o+X9esNTpVVnRG2J+GQ8D09mz8ufTY59mvhL9C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6wf8+xPKyPP5q86yKfUiS10+Nu1JC0sg+9Ezw3/g1a2seHB3mU/9KOEf7ovofsDguc8ncAPn&#10;v+h87f8AOQupolhYaPQ+pLO09ewEalfxL/hn1vz59fTHy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gv/nALyhb+V/yZ03WAxS812/u7y5iPUpG/owt8iqmnzPjnzD/AMFvtIaj&#10;XeFE34YAI8yBL9L6t7FaSWPCZmNcW4PxI/QHxp+d2vHUfMv6HliKw6eka86j4/VAdhTrtnsTPKXu&#10;Xi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1tbyXk0dpbKXmldURR1LMaAD5nBKQiLPRMY8RoOz9TX5feWU8m+V9E8&#10;qwqEGn6baW7KOzJCob6eVa++fEntBq/zesy5bvinI/C9vsff+y8XhYIRqqiA/OrzVq0uuave6rcm&#10;ryzvTp9lTxUbdgoAyX5p3PS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QP/OK&#10;/k6bzx+a/lTRbZQVj1KG9lqCQIrQ+u9QK/soc0HtRrhotDlyS/mkfPb9LseydOc+eMR3/cxzzffJ&#10;pui395M/phbeSjA0IJUgU969M/SlKQXYp9kk0z4rL75EUN353nffE8DJ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sGm464Vdnyh/5+XfliJY&#10;dF/N3TonLxf7ir5lFVCHlJA7U6fEXWp8UXwr73/wGe2rGTRSP9OAvfumB5cj8S+be3egoxzgf0ZH&#10;/c39o+D6l/5x/wDMZmgu/K87EtCfrMNWr8DEBwB2Aah+bHPkbnvD5y+j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p+SX5bXH5ueeNF/L+zqo1C6RZpKbRwL8UrnwCoDuc13a3aWPs7BLNkIAiOZNb8h9rmaDSH&#10;VZRjAJvu7mN+b/MCeVtFvvMEqPILWFnCRjkzN0UAe5Iz9PrWFnpQTS9HVUsrWOOCFUFFCxqFHEDt&#10;tt7Z8W9r6gajU5MgN8UpG++zdvvGgxnHijGXMB+c9pc3t5Cl3rbmS/lUPOx6l23avvXrlZrnLRGV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l/50/l5F+a3kfXPIM+zahaMsLA&#10;04zxkSQmp7eoq19q50Hst2x/JOtx6jpGXq/qy9MvsJdZ2zovzmnlj7xt7xuPtZZ5H8wHyxrlnq5P&#10;7pJOMor1jf4W+4GvzGfmKvrG40y5m03UI2hureR4pY3FGR0PFlI7EEUOfaUJiYEo7g7j3PgsomJo&#10;9H6DghhUbg4FyTF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rR/z7Q/LB1Ot/nBfKRGV/RFlUbEkrLM4J8OKKKeLDPDP+DN2yIwx6OPU8ct+7aII87J+D6F7CaG&#10;5SznoOEfpfOf/OQHmL0LW18sQMQ05+sTUNAUWoUEd6tv/sc+s+fPz6a+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d&#10;nwI/5zy/Kd/y6/Mm48w2iN+ivMwbUonO4+sFv9JSviHIenYSLn1f/wADHtwdo9nxgT6sVQP9UD0H&#10;4x294L4v7W9n/ldUZDlP1D3/AMX2/Y+5Pyh8yL5g8u28TEC4sQLWRQd6IBwanXdab+INM8TZ6K8w&#10;9Q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rGyn1K5h06xQy3NxIkUSKKlnc0UD3JO&#10;QnMQBkeQ3LKMTI0OrRIAqdgM/Tt+Sn5cx/lJ5F0P8u0U+tp1t+/ZvtNPMTLLX2EjNx9qZ8Z+13a5&#10;7U12TMesqH9WPpj9gt917C0Q0mnjAG9r+J3L8/PP+uHzF5gvtTBJiMpjjFagJH8Ip86V+nOn5zTu&#10;GH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WnTFWwSN&#10;xtnif/nPT8qx+YP5Zz+Y7OIyar5ak+vQcaljA1FuVp4BAJCf+K89P/4FPbZ0OvGGR9OUcJ/rCzE/&#10;eP8AOeO9tOz/AMxp/EA3hv8A5p2P6HtX5GeYDpeunSJCBDqEZTfs8YLLv8uQ+ZGfAfPqV8hfZ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27/wA4CflOv5kfmhaa1qkRbRvLaHVJ3YEx&#10;+vHvbRsR3aQVA7hTnD/8EHtkdm6CdECU/SPjz/Hm732d0J1WcbEgbmvx8Xm35q+af8LaDNNDvdXJ&#10;+rxAEVBcbt8lG5z75kljU58iPuIFPhTKwJ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ZLb297FLYalGJrO4jeGeJhVZInHF1I7ggkHMnSamWmyRyQNGJBHw&#10;adRhGaBieqKsb2bTbiLULNuM8LrIh/ylNRn5mv8AnIP8rp/yc8/615EmWlvb3BltDvvbTfvIevcK&#10;wVv8oHPs32Z7Zj2vo4aiP8Q3HdIbS+37HwftXRHR55Yz0O3uO4foR5S16PzNpFprUJBM0Y5gAikg&#10;2cb+DAjOMZvnXMi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0Jf84PflOPyt/LG1vr6H09b8ylNTu26n0GW&#10;tqntRCWI7FyDuM+Wv+Ch7SfylqzggfRiJj75D6iPjs+v+yHZX5bCMkuct/n3/Cnxd+dPmr9O622l&#10;2zBrXT6xAiu8hp6n3Ecfoz17nmD2Dx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v2z5tf&#10;8/G/yhHmXyxY/mvpEJbUNCb6telB9qzmYkO3/GKSgFO0jE9M9o/4D/tB4GeWimfTMcUf68eYH9aP&#10;+5eB9uOy/EgNRHnHY/1f2H730V+QXmc291c+Vrt/3c49e3DMAA67OqjuWFD/ALE58VM+jHy59U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6L/5xV/KQ/nL+ZGkeWLpGOkwSfXdRcLVVt4PiKsewkYLHX/LzmPbDtwd&#10;j6KeawJVwwvrKXL5c/g7XsXQHW54wo1zNdwYd5+8wr5Y0K81PmUm9No4CKV9VxRaV8Dv8hn6ReKr&#10;tEgjj6Kq9FHYD2GfGk5mZJPM7vu8I8IAHR+f8jySsZp2Z5HJLOxqWY7kk9ye+VkWa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K9d8s2HnXTL3yfryhtO1S3ks7&#10;gN/vuVeJPzHbNl2PrpaHUQzQNGMgb+O/2OF2jgGfDKBF2Dsmmi6rJod/baxb/wB5bSrIB48TWn09&#10;M/L7+ZnkO/8Ayw806t5A1yn1zS7qS3Zl3VwDVHU9wykMPY59qdm6+GuwxzQ3EgC+CanAcEzCXMF+&#10;h2j6pDrVlBq1mSYbiMSLUUNDkGzOaEy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5n/PvD8qB5M8jT/mDqUPHVPMsg&#10;aNm3K2UJpFQdi782PivDPmr/AILvb51WrGkgfTiFn/hkufyjXzL6t7E9mDFh8eXOR2/qj9r5F/Pr&#10;zH+kNUg8vQNWKxTnJQn+9kHQ9tlpT/WOfQiNRIyxs4VSftGtBX5Z5FEWaOz28jQung9a0Wu36q4Z&#10;m2tDexW6TAWx9MPKQaA0HI70NK1pktUBC+Dfb5mvPzcYZJ+GZEb70Pu70w023t7m9gt7uUQ27yKs&#10;krCoVa7kgYXXKLHLIkRDIHYKw6EA7EZVE2HIxkmIJ7kNexpFcTRQMHjWRlVl6MAdiPYjEMLND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Jj/n5R+UI5aZ+dWjRcVYJpephF/aHJoZmI8RWM16UjGfQn/Ae9oTlhPQz/h9cN+nKQ+Gx&#10;HvfMfbfszgI1A67Hy7n1Z+Q3mx722m8q3rlnth6tuT/vsmjL/sSaj2PtnyXz3B8+fR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1H8l/yyvfzg856T+X+l1BvpwJpAK+lAnxSuf9VAaeJoO+ant3teHZWmnqcnKIuu89APMlze&#10;ztFLWZY4o9T8h1KTeYtah8u6bc61d/3dvGXp3J6KB7kkAZ+m/StJstBsrbQ9FhW30+zhjt7eJeiR&#10;RqFRR8gAM+KtXqp6rJLLkNykTInvJNvvmDCMMBCOwAp+eOo6hPqt1NqV+5kuJ3aR2Pck1/2h2wfm&#10;M3I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kJ/MvyBp/wCaflLWvy+1raHU7OSKNx1SZfjhYfKRVOdH7Kds/wAkayGo6A7+483U9taE6zAc&#10;Y6si8p69J5Z1e01uHcQyDmtaAow4sD9Brn5f/MWgX3lTVb3yzrkRh1HT7iW1uIya8ZYmKMKjrQjP&#10;svT5454DJDcSAI9x3fCcuM45GJ5jZ+hsMyXEazwsGjdQysOhB3Bwmy5gq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jP+fbn5&#10;QvpWlaj+cmqxsk+pctP0/l0NtG4MsgH+VKoQH/itvHPn3/gx9vjJOGhgfp9c/wCsR6R8iTXmH0z2&#10;F7N4Yy1Ehz9Mfd1P6Pm+ZPz981Bjb+UbRgaEXFxxO9dwiGn/AARB/wAk59RCKbHPDX0N8zkUND1G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cuxqDQjeuFBbUAnc02OfGv/AJ+Ofkgvl7WbH85vLsAGn6wv1fUhGopHeR/Z&#10;kenQzL4jcpUkls+lP+BJ7QjU6Y6TJK5Y94gn1cH6on5Ah8m9s+zTizeNEbS5mtuL9o5+b64/Ivzg&#10;dW0+TyzfOWurGhiLd4T0A8eB2PgCufMLPX3inv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5/LX8v9T/NHzNpvkPy4he81G4SHkFL&#10;LEhPxyvToka1Zj2AzX9qdpY+zsEs+UgRiL329w95OwcjSaaWpyDHAWSeiV63rNr5fsZ9Y1JuFvbo&#10;XYjqadAB3JOwHc5+nfyp5S03yFo1h5M8toI9O0y3jtolUAD4BRm22JZqsT3JJz4u7Y7Rl2jqJ55k&#10;kykTv9g+A2feuztMNNhjjAqg/PbXdZn17ULjWbti0s8hetKUH7Ip2oKDD/NY5q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Er0+WKCLbViu6+BH35AvzR/Lyw/Njynq35eawF9LU7do45GFTFMN4ZB/qSBW96ZvvZrt&#10;qXY+rhqI/wAJ3HfE/UPiHXdraEazDLGeo+3v+DJfJ/mOXypq9trcNSsTUkUftRtsw+dOnvTPzGea&#10;/LN95M1m/wDKeuJ6eoabcy2s6/5cTFTT2NKg9xvn2dpNVDVY45YG4yAIPkd3wfNiOKRhLmDT9BbO&#10;7iv4Ir62blDMiyI3irCoP3ZH8yGpE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V/59s/kwmlaNqf536/CfrGpBtN0gntFG4NxIR4MwVV&#10;/wBVs8K/4MHb8eGOij/Wl7+l/j7n0H2J7OkZ+P8AD4eXx/G75l/PzzYD6PlC0Ksaie53NV2/dj6a&#10;k/dn06zwB9OfM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j5/z8g/Jg6fqVl+d2jRn6tflLDUwDsk6J+4cDrR0VlPYFF/mz6J/4EHtGM2KWgnzhcoec&#10;CfUPhI/I+T5b7bdleHMaiPKW0vf0+Y+19ZfkT5uF9ZP5UvHrcWtXgBrVoidxXp8JP3EeGfLPPa3g&#10;n0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Rvyk/LfUPzb83aV+XuiA+vqNwEdxT93CoLyyGv8kYZqd6U6nNd2t2lDs3Tz1GTlEE/qHxLk6P&#10;TS1OQY48yaSnXdYg0DT7jWLwgRQRs+/cjoPmTtn6cfLegWXlHRdO8n6Gnp6bpNrFZ2y9+EQoCelW&#10;PVjQVO+fFvavaeTtHNLPlNykSfLfu8n3rQ6KGkxiEOQfnprOrXGu30+r6g3Kedy7eAr0A9h0GHGa&#10;5zE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M/MT8vNN/Nfy3qP5e+YaCy1OBoTIRUxP1SVf8pGow9xTvm89n&#10;O159lauGoh/Cd/OJ2IPwdb2to46vBLHIXY297IPKvmCbytqltrdtUmFxzUGnNDsyn5j+ufmL86+U&#10;NS8g69qPkvzHE0GpaZcyW08bClGQ0r8iNx7HPtDSaqOqxxywNiQsPg2bEcUjE9H6F2d3HfwR3tsw&#10;aKVQ6kGooRkXzIa0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9n/APn3D+S66Dod7+dGuwkX2qFrPTOSgPHbxn45VrvSV/hqB0Tr8WfP3/Be9peO&#10;Y0GM7R9U6P8AF/DEjyG+/eH0r2K7KqJ1EhudhY6dSC+XPz783CWWHyhZOf3dJrqh+Ek04Kadx9qh&#10;8Vz6Y54Y+ivm7K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U0YE9AcIQXZ8kv8An5T+Tzy3tt+f&#10;ekwj/S2Sy1j00p+9oTDO1P5gPTJoBUR92z6H/wCBH7TnUxlocp3j64H+j/FH4Hf4nufLfbLsUabh&#10;zY+X0ny7n1d+RHnAXlm3lC8P720Xnbn+aKu6/NSfuPtnybz2x4N9D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UfyX/K+/8Azl86aR+XGjHhLqVwEklp&#10;URRKOUjn/VUGniaDvms7Y7Th2bp5Z8nKI+Z6Ae8uVotKdTkEB1+7qkHmjzBb+VdKutfv6+jbJyNB&#10;UkkgKPpJAz9NWh6Dp/lXTrTyz5fj9LTNPgjtbZP5YolCIN9+gHXPivtLWy1ueeaZszkZH4m33zR6&#10;cafHHGBQAAfn1quqXGt3k2rai3K5uHMjkdKnsPYdB7YaZhOSl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N+cvJuk/mFoOpeSPNMfq6Xqds9vKKbgndGXwZHCsD4jNx2F2tPsrUw1EOcT8x1Hx&#10;Dr+1NENZhOI9U10PWLjQL+31iwbjNA4YeBHQg+xFRn5lPzR/LnVPyn8z6j5C8yJxu7CYoHoQssZ3&#10;jlSv7LrRh/XPsnsftXH2pp46jEbjIX7j1B8wdi+Ga/RS0eU4p8wfwX6GaLq9tr1lBq+nsHgnQOpq&#10;KivUGncHYjxzn+bNw0z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7h/84AfkG/5f+W5PzU8ywlNc8wxBbWNwwaGx5BlqDTeZgH/1BHvuwz5s/wCCx7UjW5ho&#10;sRuGM3I9+Tu/zBt/WvufVfYzsc4IePP6pcvKP7fu975L/PDzuuqXK+VNNcNbWrc52U1DS02XbsoO&#10;/wDlf6ufQzPHnunz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EW0aSMwlYIoUmp7kdAPfBI&#10;015JGI2F7o2ygjnZxcSLGixs1W7kDYD3rnzr/wCfh/5EHzt5Ttfzi8twc9Y8vhoNRSNQXksj8SuQ&#10;u9ITyJJGys2+2e7f8CL2hji4tJkkBZ9AJA37h73zz207MMz4sRyG/Pl1v3PdvyK88LZXreSL7lxu&#10;eU1s3E8FYD4lLdKt2GfDzPf3zd9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nf+cS/yMm/PXz5aaPdQNJ5e06l9qr0PD0IzURFhShlPwjetORHTOU9s+3/AORt&#10;FPLH6yKgP6R6+6PMu57C7O/O54xl9N7/AKviwnz/AOb4fJukS6izD604MdshFeUhG222w6nP0Yqq&#10;oqxxgKiKFVQKABRQAAdgM+OcmQ5CZSNk7k977pCAgKGwD4DZi5LsasSST7nLyDJ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RubO21CGSw1KJZrSdGimicAq8bjiykHYgg0octw5pYZicTRBBBHQ&#10;jcH4NeXGMkTE9RSvbXMtnNHeWrFJonWRGHUMpqD9Bz84P/OUX5IXH5E+er3yzGrNol0Td6VORs9t&#10;Iaha92iNY2/1eXRhn2T7Je0EO29JHMD6uUx3SHP583wjtjs6WhzGB5cx7n395H81wecNKh1SEgT0&#10;CToOqSDqPkeo9s86Z0zq2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+ONpWWKJSzsQqqBUknoAMSaUC3Z+kT/nEj8lofyG/LW20i/h4ea9cMd/qsg7Ky1igPesQNGHZ+Xj&#10;nyx/wSPakdqag4sZPBA0O495+J+59d9leyDpoCcq/TxfsGw974b/ADY85t5r1mS3tWDabZkxw7UP&#10;MbSH3BI29s9EZ5k9k8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z/wA5gfkWv55eQ549MhD+Z9CSS90xhTm4ArLbjx9UDYfzhc9H/wCBv7UHsnVjHM/u&#10;8m0rOwPSXz+x5L2s7IGrwmcR6o8tub1X8ofN/wDhbWltbgkWWoMkMvgr1ojn2BND7H2z87Do0bGO&#10;QFWUkEHYgjPq0G3x0in2/jc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EP8An3r/AM4/RfmX5tf8zfNUQby35XZbhI5Nlur0bxRjpX0zxdgP8nxzzv8A4IftRHsrTHFEjxJg&#10;0OvDyv48vm9L7Odky1eQTINAgcuv7Bv73jH52ec38s6MNLsCy3+pcoUdKVjSnxv7bGgPjn3Emk9a&#10;RpaBeRJoOgqa0GfKMjZt9ohHhAD4wUcQFJLEClT1PucSyL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RijB12INRhBpBFii4iuxz4R/858fkav5b+dD598vwen5&#10;e8yM03FFASC7H97Ht/P/AHg2HVwBRc+pv+Bh7T/yrpPByH95ioGzZlD+GX+9Pu83xz2s7I/JZuOP&#10;0z35UBLqP0vtr8nfN3+JdFWzu35X1hSGQk1LJ+w33Ch91J754Kz015R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HXlzy9f8AmzVLPyzoML3Go386W8ESAlmdzQCgynUZ4YIHJMgR&#10;Ask7ABlGJkaCjczraxSXUteEaM7UFTRRU0Gfpm/Jr8rrP8m/J+l/l/pyxh7OBDdSx0pNdMAZpSR1&#10;5NWlei0Xtnxp7Wdry7U12TNI2OIiO9gQBIiB5Vv7zb7t2FoxpdNCAFGgTYo8R3N/c/Przj5ufzvq&#10;kvmAh0gkAW3jkUqyRD7IZTuG3qwP7ROdPznHbsW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zL84fyq0n86PKl/5B8xDjHdJyt5woZoL&#10;hN45V9wdjTqpZehzofZft6fYmrjqIdNpD+dE8x+n3gOq7Z7NHaGE4j7we4ss8lea5/JuqR6xbDml&#10;Ck0dac426j76Ee4z81XnvyTq35ca/f8AkjzTCYNT06doJV3oadGUmlVYUZT3Ug59j9n6/Hr8Mc+I&#10;3GYBHx7/ADHV8M1Omlp5nHPYg0X31puo2+r2sOp2D87edBIjeIP6siWZjQj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yP/Pu7/nHyfy3br/zkF5ljEd9chotEikQFkir8dyK9C1OCf5H&#10;I9HGeBf8F/2mjlj/ACdiNi7y19kD958wH0T2O7EEwc2UWCKj+t85/nD+ZdzpFxH5b8tzmK4QrJcy&#10;xkEjwj6bdifag6E59QZJGldpZDVmJYnxJzwgCn0qMREUHy5NM9xI9xMeUjsWYnuSak4zFKl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xvirYFds+cX/PwT/nHz/Gmgp+c3leIHWtFi9LUY&#10;YwS89kNxJQdTCSxbvwJ7KM9t/wCBP7WDTy/IZjQkf3flI8x/ndPP3vnvtn2Kcn+EQG4Hq937PufR&#10;f5F+dhaTN5P1BgI5mMlqx7PSrJ9IFR7/ADz4mZ9DvmT6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I/84u/kRc/nz5yg0OVZF0Cy43WqzqKcYVO0YboHlPwr4Dk1CFOcj7a+0sewdHLKK4z6&#10;YDvkevujzPyd12D2Se0cwh/CN5Hy/WejEPPHm2DyZpUuqz0acjhbx/zyEbDqNh1b2G29Bn6Oraxi&#10;02GHT7WNYLeGNI4o0UKqRqKKqqNgAOgGfHmTIcsjKRsk2SeZJ5l9xxxjGNR5DYfDZ8C30lxcTvdX&#10;5ZridjK7N1Yv8RY/OtcVPtkWxC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JoIrqKS2u0WS&#10;CVTHJG4DK6MKMpBqCCNiDlmPJLHISiSCNwRsQfJhOAmOEiwVaGV7dluYHKSowZCpoQQaggjpTPzz&#10;f85hf84/v+RHnWSPSYz/AIW1nnd6U4qVQbGWCp7ws3HfqvE1Nc+v/Yj2lj23pIyJByRAEx1uudf0&#10;vvt8P7f7LOgzGNVEkmPufd/5dedYfOemLPy/06BUS6WlPjI+0PZqEj7s8mZ2Lo2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M07TrnV7uDStMiee8uZUhhijFWeR2CqqgdSSQBkMmQY4mUjQAsk9AGUY&#10;mRocytd1jUyOQFUEknoAM/SF/wA4y/kdb/kH5JtvK5Ctrl6Eu9XnUD452WojqK1WEHgu9Du1AWOf&#10;I3t37Uz7c1ZIP7uPpgLsUP4vfLn7qD7X7OdkR0OEX9R3Jrez0+D4R/Mzzk3nLV3nj2srblDbrWtV&#10;B3f5sd/lQZ6CJLGpNTnDvRAU89Zi55OST4nKxVb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a/Pj8ktO/PvyjeeSNQCJqJVptMuWNPQu1U+mxbshrxk8UJ70&#10;I6r2N9oZ9iayOYH0k8Mx3wJ3+I5g947rdH7Q9mx12nMSNxvE9Qf28qZx+X/nGbyZqsd8rH6nIQl1&#10;GNw0detP5l6r93QnPzW+YdA1Dyrqd35b8wQPa6lYzPBcQyCjI6GhB/z3659i4M8c8BOBsEWD5F8P&#10;yQMCYnmH3rbXEd3El1bMHikUMrDuD0wny1g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Vj/AJ95f848&#10;pqMr/np5utw0FuzQ6JFItQ0q7SXFCKfB9mM/z8jsVU54l/wWvavwYfyfhPqkAchH83pG/wCl1H83&#10;bq9/7GdimcvzMxsPp9/fXl9+758/PLzudOth5R05qXF0vK5YEgrEei1H8+9f8nYj4s+u+fPD6g+T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hrhV2fLH/n4n/zj8+spL/z&#10;kL5ZhrdoUTXo41ADISES6oO6krG9OxVv2WOe+/8AAo9r5ZCdBnPfLGfvh+kfF8y9sOwo4IjPiFdJ&#10;D7j+t9SfkZ539eI+TtScmSIF7V2I3TaqeNQfiG5rU9Kb/H3Pdnz19I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bP+cf/wAmNR/PTzjZeStN5R2dfX1C6AqtvbIRzc+52VB3Zh2rnP8AtN7QYuw9NLPkPlEdZSPI&#10;D7z5Ox7L7Nnr8oxwHmT3DvY35s8zWvlLTZdZvzslFRARyd26KK9fE+wJ7Z+k3QNB0/yrplp5Z8vQ&#10;LbaZYQR21vEvRY414qPc06nqTud8+N+0NdPXZpZshuUySfj+NvJ910mmjpsYxx5RFB+f+q6nPrN5&#10;Pqt83Oed2kc+57D2HQDsMN8w3JQHt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72yttTtptL1KJZ7K5jaGeFwGSSNxRlYHYgg0IOXafUT08xkgSJRIII5gjk1ZsUc&#10;sTGQsEUibO7msJ476zcxzwuHR16qymoOfnh/5yw/5x0uv+cf/NPoWIaXytqnOfS5zvxWvxQOf54q&#10;gf5SlW2JIH157Ee1Me3tKJmvEjtMDv8A51d0uf2dHxP2g7HPZ2UgfSfpP6Pg+7vy887Q+dtMW82S&#10;9iolzGNqNT7QHXi3Ufd2zytnZOhZ7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P0rS7vW7y30bSIZLm+upUhghiUs8kj&#10;niqqBuSSaDIZcscUTKRAAFknYADqWUIGZERuSskkWJWllIVFBLE7AAdSc/Rv/wA4uf8AOOVr/wA4&#10;/wDla20O+MR8y6msd1qtzUEK7Cqwg9QkQNKHqxZtuW3yh/wSfaaXaurMYm8ePaIBsHvl7z9z7H7M&#10;9mjQYDKrkee2+3QeT4e88+ex+Y+rR29pOYNIikMURmBRQQSGkYH8D4dOpz0W68WKgg0NKjvnnr1I&#10;NvMpE9N2QEMFJFR0NO4xuKVmWN9sVbAqaZWK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TfnZ+UGlfnf5T&#10;vfIuuAJJMvOzueNWt7lRWORe9K7MB9pCw750nsr7Q5Ow9VHPC65Tj/OieY9/Uebqu2ezY9oYTjlz&#10;6HuP45sy8jecLjyXqcepwEtbt8FxEDs6H+I6qfH2Jz82fnfyZqv5ea7f+S/NMBt9U06doJkPSq9G&#10;U91YUZT3Ug59i6DXY9dijmxG4yAI+L4ZqdPLTzOOfMGn3tp9/BqttFqVi/O3nRZEYdwwqMiuZbQj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/f8+/P+cahY20f5++d7ass4ePQoJVOy7q90QR1P2Y/wDJLN3Ujwv/AILXtWYx&#10;/k/CTvRyEdR0h+mXy730P2M7F4j+Yn0+kd3n+r5vmv8AO38wjCH8laQ9JGCm8kVtwpFRF/shQt7f&#10;D0Jz6pH2z5/fTHzAadtsrFW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8/852f842r+ZOhv+aflC3/52fRoCbmK&#10;Mb3dogq23eSIbr4ryXc8c9j/AOBd7ZnRZRoc5/dz+gn+GZ6e6X308L7X9g/mIePjHqHMd4/Y+gfy&#10;W/MBtNuE8paq4FlMT9XZjThIT9n5MfuPzz4bdM+kXyp9Z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1/5xA/5xyl/5yB83rHq4&#10;aLyjpBjuNWn3HJSTwgUjflKRSo+ytW60ryPtj7Tw7C0xmT65bQHn3/D73cdi9ly1+URA2HN5z+Zn&#10;neLyXpMksLj9J3CMlpHsSXpTnQ9kqCfu75+hqOK3tIYNO0yFLextIkt7aBAAscUahUUAbbAAZ8ia&#10;3WT1eQ5chsk2X27SaWOngIR6PhEM5Zpp3aSZ3aSR3JYs7GrEk16k/wAMvMRyXHfc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9SR8SmhH412yUZmBsbEMZREhR3BVEqPjU8WXc&#10;GtD17fLPhf8A852f843p+V+vD8yfJ1sIvKmtS0kijHw2l4QSyUHRJKF06AHkgAAXPqL/AIGnth/K&#10;+D8vmP73GOp3nDpL3jkfger5B7WdifksniQHol8hLu/S+zfyh8/f4psP0TqT11S0X4iessYNA/zF&#10;QG+/vnz9z1B5F7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N+cPI+ifmTol95F85qW0fU4WgnK/aT9pXX/ACkYBl9xm27D7Vn2XqYajHzi&#10;f2EfEOu7W0X5zBLFztN9C1+78r30Ou6Woe4gaoRjRXBFCpPgQc/Nz+e/5K61+Q/my58j+Y1LRgev&#10;ZXIFFubVyfTkHWhIFGX9lgR759h+z3buLtnTR1GLrzHWMuofD+0dDLRZDjl0PPvffvljzLZebNPi&#10;1jS5FdHADqCCY3oOSNToRXONZu3BZ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5VZ2CICWJoANyScSaV2feT/AJwm/wCcZT+TWinz15xg4ec9VQD0&#10;nFTZ2poyxEdpGPxSdafCm1G5fMH/AATPbSPbGQabTm8UDuf58+V+cR/D37nufW/ZTsA6OHi5R6pD&#10;/Sj9B7+7k+P/AM3vzI/T1yNB0Gaum27VkdfszSKfuZF7did9xxOe6s8qe0eF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ziH/OQn/OPel/85JeVpPKd40dr5isw9xpGoPuY5Qu8Lf8AFctKEdjRuqjO&#10;99g/ayXYmo9W8JbSF/b3WHk/ajsYavHxjmO4fgs5/L/z5N5C1Fbpy76ZMQlzCvTc09QDxXv7Z+b7&#10;zX5V1XyRq955T8020lnqthM8FxBIKMrqaH5g9QRsRQjbPrDS6mGpgMmM3EiwQ+P5MZxnhlsQ+87a&#10;5ivIkurVxJDIoZGU1BB6HI/l7BX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qh/zgX/ziwdaaD8+/PkJGn203+4S2kXaaZDvcnxWM7IKbv8VfhHLxz/gq&#10;e1x0eH8ngI4p7TIO8Y/zffLqe6xzO3deyHYYzz8bKNo7gd56E/oHX3Pnz85fzHGlxP5R0SUfXZV/&#10;0p1O8SH9n2Zh9w9zUfYWZFjIEbhxQGoBG5HTenTpnzcH1KEieYp8rXESRMFikWUFVJKggAkVI3A3&#10;HQ+/So3xHFmh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ArhV2YEg1GxGKkW7PBf/Obv/OMMn5waO35&#10;jeSrb1POOkxEyxRj95fWq9Up1aSPrH3K1Tf4OPr/APwL/bI6DKdJqJfu5/SZHaEvjyjLr0BHmXhP&#10;a/sIZoDNiHqHOhzH63u/5OfmKugz/wCG9blI0+4Yei7n4YpD29lb7gd+5OfCVlKEo4IYGhB6g59K&#10;A2+Vvr0Gu4xu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h&#10;f84ff841XH58+Zv0hrcTL5O0dlm1GU1VZ2BqtsrChrJ+1xNVTfYlc4j269qR2HpDKBHiyFQF7i9u&#10;Ov6PPuJ2d/7P9kHX5gJA8AO/6vxyecfmX57i8kabzj+LUbkMlslNgQN3O1KLUGnc7Z+gm0s4dNs7&#10;fStPSOCxtYxDbwRAKkaKKBVQUCgD2GfJWp1eTVTM8sjKR5k7l9pwYYYRwwFPhu6eS5lfULlxJNO5&#10;Z3rVmbuT3+/6MVyhvQ2Vg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U0O+FBDs+M3/Oef/OL58rXs351eQ7UjRb2QHVre&#10;Jdrad+kwA6Ryn7X8sh8HAH0f/wAC720Oth+R1BucB6JH+KA/hJ/nR+2PuL5V7Xdg/l5fmMQ9MvqA&#10;/hl7u4/Z8n17+Tn5iprdqnljWJP9yNutIXc/30Y6Cv8AMo28SN9zyz5j57I8M9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o/k7+UmufnV5ntPI3lSMmWY87i4YEx20&#10;Ckc5ZCOir0H8zFVHxMM0/bvbeHsfTy1GY0ByHWUukR5n9rm6DQT1uQY8Ysn7B3nySPzF5gs/LNjL&#10;q+puFjjU8VqAXalQq16k5+kH8sfy30f8pfLVj5D8rRhbKxjCmSlGmkP25X8Wdtz4dBQADPjntztj&#10;L2vqJajMd5Hl0iOkR5AfrfdOzdBHRYo4odB8z1L4N83eabrzhqUus3/w8vhjjBqI4x9lR/E9ySe+&#10;T3NS5zG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ZPa2eoW8+l6zbR3mn3cL29zbygMkkbijKQczez9dPR&#10;ZRlxmiHF1mkjqYGEla3urixmjvtPlaG5hdZI5F6qynY5+en/AJy3/wCcarz8gfMhudLR5fJuqu8m&#10;l3J34d2t5D2dO1ftrRhvyA+s/Yr2th2/p7O2SP1x+6XuP2HZ8X7e7Hl2dlr+E8j+h9z/AJc/mBb+&#10;eLGr8YtTgAFxCOns6+Kn8Dt7nyTnaOiej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Hl7y/qHmrUrXy55et3utSvZVgghjFWd2NAB/Xt1zH1WqhpcZy5CIxiLJPIANmHFLLIQiL&#10;J2AUrieO1ie6uXWOGNS7uxAVVAqSSegAz9Ev/OMH/OPll/zj/wCVE0qT05/Ml/xn1S6Shq9NoUNK&#10;+nGNh4sWbblQfJftz7XT7f1FxsYobQj/AL4j+dL7Bt3vtPs72IOzcVH6z9R/QPIfe+H/AM0PPzed&#10;dQ4WTMNKtqrAp25HvIR4ntXovgSc9JZw70Tz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PnXyBoX5q6Defl554iEujaioVz0aKRd45kalVaNqNt1pxOxIzf+zfbmXsfUxzYzW+4&#10;6Eebqe2Ozoa3EYyFnp3/AATzy3r8/lfUoNdshWWAn4f5lIoy/SM/N9+fH5Ia5+Qvmm48meZELwVa&#10;SxuwP3dzbk/BIvvT7S/snbPrzsLtzF2vgGbEQe8fzT3F8W7S7PnosnBL4PvTyp5psfOGnpq+lNVD&#10;8LodmjcdVb3H45xfNy69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KQwyXMiW9urPL&#10;IwVEUEszE0AAHUk4Ca3KQL2Diabnpn3g/wCcMf8AnFBPyc0eH8x/PMI/xpqsR9OBwOVhbN+xTtJI&#10;KFj1A+AbcuXzn/wVPa385IaPDL0A3Kj9RHK66DoO/d9T9kOxBpwc0x6unlfd59746/Nf8018zyze&#10;V9C5DTraQCWbcCd17L4op+9hXtnu9I+bCMkCvcnbPGYi3uTKhbxFhx26/LGEU2xZNZWB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U/nN+RXln/AJyC8tXHkrzb/o18qtLpeoqvJ7W5psadTG3SRf2hTuAc7H2L&#10;9p5dhanxAfTLaQ6Ee7vHQ9HnfaPsn8/iocxv5/jkynyj511HyPerqelj1omIW4ty3FZErv8A7IdV&#10;P9c/ON+aH5Za/wDk/wCZb/8AL/zvbG21WwkKOOquv7MiHurDcH6DQgjPrbs/tDHr8QzYjYP4o+b4&#10;zqNPLBLhl/b5vvbRNZtPMNjBrOlyLLbToHRlIPzG3cHY5z/M1oT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Jf84G/wDOJdjpEMX54fmzbO2otGJdA06RaCMsPhupQdw1DyiHbZ+pXj4V/wAE&#10;b/ggR9eh0x33jOQ7+sQfL+L5d76B7OezMzw58gG5sA/ze+vP7t3zR+cX5oyWznyl5ZcFviW9uFYg&#10;pt/doR1PZt/h6dQRn0/aoJDde+eAvpwfMW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BpuMKuzzJ/zlB/zjJbf85I6C6WDRW/nHTo3m067lIHq8RVreRz+w/UH9lhUd&#10;WDejf8Dr2sl2PqTDJL91MeoE7A/zh51t5j4PJe1XY8dXhEoj1RO1Dp3e63onkD8zpfy7l4XMclxp&#10;E8iLNDGKshYhfUQeI7juPkM/PBr2hah5Y1G68veYLaS01KylaC4gmUq8ciGhUg59UYM8c8BOBBBF&#10;gjqHyCcDA8MtiH3XBMlzGtxAwaN1DKR0IPTCnLWCr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0o/5&#10;wa/5xLj/ADBuovzf/M23b/CtlLWws3Uj6/Oh2Zq/7oQjruJHHD7IbPKv+CH7dx7KidLgN5SPVX8A&#10;P++P2Dfq9d7Oezs9YRlmKj0vrX4/HI8Q/Nz8yF8uW8nl/RZeOrSqOTrv6SN1PsxHTuKg+GfagmpJ&#10;oB7DpnzCTZsvsERQp8dkliWY1J3JOVgS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rFGZGoGC0FasadMSaYylQV7aD6w/DmkYALFnNAAPxJ9gK54P/AOc0f+cT&#10;W/OjSZfzM8hQKfOelxL9YgQBTfWw6KAPtSx/smlSvwHolPZf+Bj7aHRSOk1Ev3Z+kk/Qfj/Ce7pz&#10;eB9ruwxlrLjHq61167+fm9w/KT80o/LskflbzC7fUriSlvKQzCJyPssf2UNNvA/PPhDcW8tpK9rd&#10;I0c0bFHRwQyspoQQdwQeoz6OBEhYfMSKfXgIIqNwcRwo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aX/ADh5&#10;/wA4pX//ADkBrq655hR7XyHpkga/ujVfXZaH6vCe7NtyI+yO4NM432w9rMfYuE0R4hHpG23mR9zv&#10;exex5a2QNem/n+Oryn80/wAyYvIlj6FlSXWrkUtYSCVHYu9Oijf5nbPvvZ2FlpVvDpWjW8dpp1pG&#10;sNtbxKFSOJNlRQOwGfJGu1k9ZlllyEmUjZJfatLpxp4CEej4pnuZ7+WS91GZprmQ85JH+07Hqdth&#10;+rFsxHIQ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P/AJzO/wCcL38/2N7+&#10;dP5UWwPmC0X1dW02EDleRjdriNR1lT9sDeTb9v7fun/Aw9tjhH5LUy9P+Tkf4f6P9Xu/m3XJ819s&#10;OxQZ+NjG550Nif8Aij9tPov8pPzU+pGHyj5if/R91t7mRgBGNgsbV7fynt06Up8TWUoSjghgaEHq&#10;Dn0A+dPqkGu4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6y/5xR/5xc1T/nIzXybtnsPJunOj6rqNO1a+hDXZpnHT&#10;qEHxN2Dcr7V+1OHsLCZzPrI9MfPvPl97tuyeyZ6+dRG3X8finm/5l+f4/ImmmeBUn1Seq21uzAVP&#10;d278F70+WfoG0DyxovkvTrbyr5MtVstEsIxDawKPsoO7eLE7s3VmJY7nPkXtXtHJ2jnlnym5SNk/&#10;d8hs+29n6QaTFHGOg+3q+ItT1a81y5k1TV5PVu5iDI3atKUHgB0A8MN817mI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Jtbuay&#10;kW5tXKSL0I/UfEHuDsehyzHkljPFE0Q15cMcseGQsFw2IPga/dnyu/5zf/5xFTW1u/zo/KqxCagt&#10;ZtY021jAWVerXMSL0cf7sRR8Q+PZg3P3n/ga+38sshodWen7uZ/3B/3p+Hc+ce1PsyMUfHwf50f0&#10;j9L6j/KD8zzdFfKnmKQmbpazNTcf77b3/lPfptQV+PGe7vnb6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SP/OMv/ONnmD/&#10;AJyS8zr5d0NWt9HteMup6gw+C3hrvSuxdv2R9J2GaPt7t/D2Ri48hFn6RfP9jnaHQy1UqHLqf0e9&#10;g35hefLH8vNIl17UwztURwQoKvLK2yqB7nqe2foW8keRdE/LDRbfyN5IhFto9mvBFXrIR1kc/tO5&#10;+Ik9znx9232vl7U1E8+WRJkT12A6AeQ6frfceztDDSYowiAKHxvr8Xw75g8xX3mu9bWtablcOKBe&#10;0a9kXsAPbqdzUknJTmodgk5p2ysV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ytE3NDv0PgR4HJ48h&#10;xniiaIYTxiYotqxQh0JDKQQRsQR3z5M/85rf84aBLe8/O38pLOkSMZNZ02ACi1qTcQoNwNiZFAoP&#10;tLtUD6K/4HHt6dZH8rq5DiFCMiQOLuifN8u9qPZwYJeLhGxskfefx/b61/Kz82YtZ9Hyx5icJqVO&#10;MEhBpMB2J6B/19s+SWezvCP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/f846f84+a/wD85FeaYfKPl0ehYRUl1HUHH7q1gB3Zj0LH&#10;oq9z7AnNL2723i7JwnLkPIbC+f46ubodFLVT4Y/j9rB/P3n7Tfy8039L6vyd5GEVvbxisk0h6Ko/&#10;WTsBn6Jfy8/Lvy/+UmhQ+QvIFsltpluatJt6s7kANJI/Vi1K77eAA2z5E9ofaHP2xmOXMb32HQDu&#10;Hk+19l9l49FjAiOm/wCO98UeZ/NGoedb79KasyhqUjiBoka+Ar+J6nJbmgduxr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x2O4PUYQaQRa+ORomWWJirqQVYGhBHQg58cv+c2/wDnDt/Kxuvzq/Ku29TQ&#10;JGMmrafCh5WTsd5lUf7pY7tTaM7/AGPsfSn/AAN/boa+A0mpP7yIqMj/ABDoD/S/3XvfJfarsI6a&#10;Zy4x6TzHn1r8bPrH8r/zfTW3j8teZ2WLUCAsFwxAW4P8tOz/APEu2+fLzPX3i30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avyG/IjzL/AM5B&#10;+aIPJHkyKlf3l5eSD9zawD7UkjdOn2VrVjsO5Go7a7axdk4Tmyn3DqT+OZ6OXo9HLUy4Y/E/j7Ax&#10;rzZ5rsfJ+nyavqjfCoPCMH4pG7Ko/wA6Z+ij8tPyk8sfknoFt5E8gxt9VgUNcXEoAluLggepJIR1&#10;JI28Foo2Az5F9qO38nbWpOfIb6RHSI7gPxb7X2H2cNDhEKA/T5kvhTzT5u1DzletqurkKd1iiUkp&#10;GnYD3Pf3ye5zjuWN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6lSGimRZYJFMcsTiqSI32kcdCrDYg5bhzSwyEokgjqNmnPgjmiYy6tEVowJDKQysOq&#10;sOhB7Edjnxw/5zA/5wfm8sSX35rfknayT+W6me/0tFrJZFjVmhA3eEHqAKx7Dden0p7Bf8EOPada&#10;bU7TAFSJ2n/x77/fz8n9oPZmWk/eY9weg+/9n4HsP8p/zPj1+2i0DX5QurRKEV3IHrgbAjf7dB8X&#10;j2z5eZ628c9y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4fkN/zj/5s/5yG8wp5T8jWxMSFXvb1wfQtIid3kbp0rxWtWp4VI1HbPbeDsrH4mYgdwveX46l&#10;y9Jo5amVR+bFPOXnHT/I+mya3rDHiopHGm7yP2VR3P6s/Qf+Tf5PaB+RPl5fJXk2MFdjd3hH726m&#10;HWVz7/sr0VdhnyN7S+0uftvUSy5TtyjEfTGPQD9J5n7H23snsjHocUYwG/MnqTXX9A6PiDzf5xv/&#10;ADpenUtTaiLUQwj7MaE1oPE+J6n5AAdQzm3bsV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obiS35ekac1KMKAgq2xBB7HLcOa&#10;WE8UDR7w15cMcoqQsNFQWR+jIwdSDQhlNQQfEZ8mv+cyP+cIyLe8/Ob8mbQehGTJq2kwjdSakz26&#10;Dt1LoBQfaX+UfRP/AAOvb86yI0usl6htGZocXcD5vlvtP7OeBLxMI2Nkj9X4/b60/LP84YdXMHlv&#10;zM4TUn+CCWh4zU7EjYN+Bz5HkU2OezPDPoH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L/wA45f8AOOPmT/nI7zGnlvy0v1fTISr6jqUopDaxHqSehYgfCvfvQVOa&#10;Xt3t3F2ThOTIRdbC6J/Z3ubodDLVSqPx/Hewfz95/wBN/LzTjq2sFnkc8Le3jBaSaSmyqB+J6AZ+&#10;hr8svy20D8mNAj/L78vIfq2noKXEpI9S6kH2pJmH2iSNuw6CgoB8j+0XtHn7YzSy5ZHuA6AdwH4t&#10;9o7L7IxaLGABuN+W9/rfE3mXzLqHna//AEnrTKX39KOtI4l8Fr+J6nJhnOu6Y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y9/wCcy/8AnCV9bhuvzo/Ju3Et9yeXWNIhA5vtya5g&#10;TuTuZEXr9oDlUN9B/wDA39vBLGNJq5bjaEjzrpGR+4/PvfL/AGr7A4ZnLhjV7kDl8O4+XXo+p/yp&#10;/NkXoTyz5qlpcKAILmQgeoOgVyerDxP2u9TUn45kFSVYUI2IOe4vAPo3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p3/nGX/nGLzB/wA5F620Fgklr5ZsGR9U1LjURoT9iMft&#10;SsOg6L9ptqV5n2o9qMPYWE5J7y/hiOZ/Y7TsrsqevmIjYd5+73sO86+dLLyVYnUL48pWPGGIHd2P&#10;QfLP0BeQ/wAufLf5U6LB5K8gWottJtqlWI/ezMQAZJj+1I1Nz9A2AA+Su3e283a+c58xsnl5RvaI&#10;HcH2nsvs+OixCERXK/f1PxfDPmPzJf8Amq9fVtYkLytsqA/BGvZUHYD8ep3yYZpnZJ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ppIG9SFijdKqaZKEzA2DRYTxiYqQsO7g9waj2Iz5p&#10;/wDOYP8AzhXF54iuvzQ/JyxWLzBChm1DS7daLeKPtSxKOk46soH70b/bBL+3/wDA5/4IU4TGj1kr&#10;j/BOR3j/AEZE84noeY8xy899qfZmIj4+EUb3iBsfMdx+z3Pov8s/zie0eHy75ukaSGRligujuUJo&#10;FWQ91/yyajvUHb4tzQyW8jW9wjRyoxV0YEMpGxBB3BGfQUZCQsPmxFbF9UAgio3BxPCh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Xf/OKn/OJ+tf8AORer/XLsvp3k2xblf6iwpz47mG3r&#10;s8pHWlQgPJuwPIe1ftdh7DxGyDkIPDG/tPl97t+yuyJ66WwPDYs082/MX8x7PyFaBmUz6jN8MECb&#10;mp2DP4ID1OffXyj5U0fyBpUHlTyXaR6fpNqoSGGJeOw7sRuzN1ZiSzHdiTnyX2n2pm7RyyzZpGUp&#10;HmT9g7gOgGz7Zo9Dj0sBCAAAH4PmfN8Va3rl95iun1PWJmmnfux2A8FHQAdgMP8ANc5iU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uj/nFH/nDXVfzunh86edFl07yHDIO&#10;cw+Ge8INCluG7V2Z+g3C1INPPPbT29w9hxOPH6sp6D+Hzl+gfoej7D9n59oSs7R7z1/Y8i/M780Y&#10;PJUB07S/Tn1yRaxxPUpGP5pCOg8B1O3bPunoGhad5V0u18r+WrWKx0iyQR29tCoVEUfiSe7GpJ3J&#10;z5c7Q7Sza/IcueRlI9S+xaXR49NHhxig+NdQ1C51a5l1HUZWluZmLu7dSf4DwA2GGmYLlI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Ln/OR3/OJ+gf85EWRuY5&#10;ItL8220ZFpqJX4ZKdIZ+IJZD+yeqHcGlVPofsL7b5ewsnhzN4ZHeJ/hP86Pce8ci8r7S9gQ18OOI&#10;9Y6jqPP3PUvy/wDzTvfJBFlcq93pLMKwg/FFU7tHU071K9+25z4Kfmb+V3mX8oNeuPJXn6xex1KA&#10;1AbdJEP2ZI3Gzo3Yj5GhBGfUfZ3aWLtDGMuGXFE/jd8h1Gmnp5cMxRfZ2ja1ZeYLSPVNHmWe2kFQ&#10;ynp7EdQfY5z7M5oT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saDcnFXZ9Vf+cRP+cDU8xta/mX+fStbaIvC&#10;e10XpPdA7oZv5Iz/AC/aI60Gx8k9sf8AglYdGJafSyvIPTIgH0nqAeVjqenvex7I9lcuasmSNA7g&#10;H7z+gdXz7+Z35zDQGOg+UlS6vyCstxyHpQHw/wApt+g6HY79Prrb28NlGlpYxrDbRKI4o0UBURRR&#10;VAGwAGwA6Z805MhySMpEkk2SdyT5l9bhARAA2rufKk1zLcyvdXLtJNIxZ3c8mZiakkmtSfHFMgzU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Sfnf8Akn5c/wCcgNDk8t+dkpdoCbHUEUGa1lpQMpNKoaDmlQrACu4BHWeyntXm&#10;7C1HixJMTtKN7SHu5WOhdH2x2Jj12LgoAjcHr8+bMvJHnS98kXi3NgxNo7D14Cfhda1Jp0DeB/gc&#10;/Px+ef5CeZ/yD1xvLvm2ISWshJs9QhBNvcoO6N2YftId1+VCfqr2f9otP21i8XAb/nR6xPn+g9Xx&#10;3tLszJoJ8Mx7j3vt/wAr+abDzdZLqukPyQ7OjbOjeDDsf4ZxLN865k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uxsLnV&#10;LiLTtNhkuLud1jihiUu7uxoFVRUkk9AMhkyDGDKRoDmTyCYxMjQaJCgsxoBuSc+0H/OIf/OEln5H&#10;Np+Zv50WqXutkCay0liDHanqrT9eUvfhSieJb7Pgnth/wVOKZ0+i3iLByXXEf6P9Ed/8XTbc+ldg&#10;+yJhHxc20ugr6R/xX3e98p/mv+bs2oRy+WvJFwYUJ9Oe9UBiy1oyxeFRtz+kCm5+lElSeTGpO+eF&#10;zmZkk7k8y+gwAiKGwD57ZOIG9SRX/bxPIs1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8VcBXYZCvzC/L&#10;zy/+aeh3Hk3zxZpeabcDYHZ43HSSN+qOvYj5GoJB2/Y3bmo7IyjNp5GJHykO6Q6j8Ci4Ov7Ox62H&#10;BkFj7R5jzT/y75m1DyreJqWjSlHUjkvVHH8rDuPxHUEHfPgn/wA5Mf8AOJvmf/nHjUTdSq2peUrl&#10;q2WqRKSoBO0c9B8Eg/4FuqnsPq/2U9rsPbuISFRmB6oX93eHxbtbseehmQd42aP632z5F/MDTvPN&#10;r6tkwjvYwPXtifiQ+1aVHgRnlDOudOz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H5S8o6z571a28q+UbOW/1W8cRwwQrVmPiewA&#10;6ljQAbk0zG1erx6SBy5SIxAsktmLFLLIRiLJQl/f2+mW8l/qEixW8SlndjQADPvF/wA4v/8AOHmk&#10;fkJBH5k81CHUvPcikST05w2QPWO3rsSRs0hHI/ZXiteXzN7d/wDBCydryODTkxxDYja5m+ZO/p7o&#10;/O+nrPs37NQ0kRlybzO48vd5+fyfHv5j/mzdeaGk0nRGaDSN1JGzzDxbwXwUf7L29nLKyN6imjb7&#10;/PPLTu9gYginjkMzwN6kJ4sK0I98YSTucWSwktuxqcrFW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yazsdRik03XrWO+02dTHcWsoBSWM7MjA12I26Zk6TVS0uQZIEgxNijR283G&#10;1enGeBga3Fbi/sRVlfXOmTpf6dK0FzEeSSIaEH/Pr458ev8AnLL/AJwNbyot1+ZH5DxXF7oCfvr3&#10;SiOc9mGJJMJG8kS9KfbG3UV4/SnsL/wQ49qn8vqNpgbS6S9/n58i+U9uey89L64bgk7D7x+rd9X+&#10;Q/zssNWEWk+a5I7LUGPCOVmpFMfmdlY+B69s+XJBUlWFCNiDnq7x73vruMr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3z8h/+cdPNX5/ap+j/&#10;ACzELfSoGUXupzgiCAHt4u57ItT3PFfizm/aP2q0vYUBLUS3N8MRvKVeQ5DzOztey+xs3aMqxjYc&#10;z0H7fJiXm3zrpnk22+tarIPVavpQLvJIR4DsPFjsPuz74fkr+QflP8g9K/Q/kyH1L2QAXOpyAevc&#10;MOvI0FFqdkGw26n4j8t+1PtZqO3cplkPoBPBEbRA93U11fYOyOyMehxiMQLr1ciSfe+NPO/5h6l5&#10;5mDXf7iyjJMVqp2U9mY/tNTav3AVNex5ybum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df/OL/wDzhZrH5ymPzh54M2keT1ZTGShW4vqEEiENTjHTrMQRXZFb4inmntl/wR8HYh8H&#10;DWTL1APph/WO/q/oc++tr6zsD2XydofvJ+mHf1l7vLzeTfmB+a1h5PD6bZ0utWK/3an4Yq9C5337&#10;8ep70BBz7ieVfKWieRNJtfKfkyxi0/SLNOEMEQ+9mPVnY7sx3J3OfNPa/a2btTMc+YkyP2eQ8g+r&#10;6HQw0cOCAoPjfV9avtfun1PWZjPcyfaY7AewHQAdgMkGaxzEs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dY/KH8lPNv54aynlnyBYSXMgIN&#10;xcEEQW8fUvK9KKAKmm7Gnwg5qu1+2sHZWI5c8qA6dT7h1cvR6HJq5cMB8egvzSPzB5j0/wAs2j6j&#10;rEyxRqCQpI5OfBR1JOfc/wD5x1/5xL8rf84/wrqqcdX82slJdUkSgiqPiW2U7xr1BY1dh1NDxHzJ&#10;7Y/8EHUduS8OHoxA7RBNy7jI/o5DzfWuw/ZnHoBxS9Uj1IG3kOf63x758/NTUfOn+hWqtZ6aNzCr&#10;VZ/+MhGxHgOg9+ueqSSxLMak9Tnnj1QFPKc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KeJBIBp2OKCLXIwRgxAYA1oa0Pzplq7ISUNKg&#10;g08D2wg1yQYiXNrvUbb1Htnzq/5yT/5wL0f8wRcecPydSHSPMPEyS6eSEtLp+/DoInO5oBwJ7Lu2&#10;e0ex3/BTnpeHT625Q5eJdyj7+svnbwXb3siMt5MG0r+mtj+p9EeQfzuksFTSfOReaEUWO6UcnUCg&#10;AkHVvduvsc+M/mzydrnkTUZfLvnHT7nTdSh+1BcxtG1OzCo3U9mFQexz6A0Wvxa2AyYZCcT1iQR9&#10;j5rn088EuGYIPcRT6hsr631KFbzT5UngevGSNgymhoaEbdcjWZbSi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ef/ON3/ODPmT82ZIPM/wCYIm0DyjVXrIvG8ukNCPRjfdVYf7sYUpuqtnm3tV/w&#10;StL2ReLERkydQD6Y/wBY9/8ARG46vUdkey2bW1KQ4Y+fM+79Z2eT+fvzX07yeH061/0rVuBKxpui&#10;Ht6jA7f6v2unQGufbXyL5I8v/lho0fk78vbCLTNJioSkQ+OVqU5zP1dz3Y5839te0Gp7WyHJnkTf&#10;S9h5Acn1Ps/sjFoo1AB8da9r9/5mujqeuTGeck8a/ZQHsi9FHyyT5pHaJ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o8m+Stc/MLV7byl5LsZtR1a7cJDbw&#10;KWYnxPYKO7GgA3JzG1erx6WByZSIxHMlsxYpZDwx3KC1HUbbSbaTUdSlSC2hUtJI5oqgdzn2x/5x&#10;t/5wQ8v/AJU+j5r/ADdig13zajB47MktZWbAHtt6zjbdhxUj4R+1ngHtZ/wVsmaRxaL0x5GR5y93&#10;cH0jsL2REQMmXnzHk+UPzD/Oa41xZtG8puYNPdeJulqJZAevH+UHsftfLPe5PIlj332FM8UJs2X0&#10;ICtng/z3+e+V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drbalaz6Tq1vFd2F1G0U9vO&#10;geORGFCGU1BzK0msyaSYyYiYkciHH1OlhqI8MxaMsNQudKnS/wBNleG4jNVdDQjPlP8A85F/8+8h&#10;O9x5x/IIqOVZZdBlenHx+rSPtTvwdvk3Rc989kv+CvjyAYu0DwnpMA1/nc69/LvfOO2/Y6USZ6fc&#10;fzf1fqfTfkf88oJ0i03zePSnrx+tKPgPhzA3B8T077Z8oNX0e+0C8m0bXLaW0vrdzHNBOhSRGU0I&#10;ZWoQc9pw5o5oicCCDuCNwQ8FkxnGeGQojoX0TFKk6CWFldGFQykEEexGFuWsF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19/zjt/zhr50/Pl4tckjbRfJ3MLLrF3G3Bj/ACQoBykYitD9gUNWrtnHe0ntvpOxQYzlc+kRv/pq&#10;5fe7jszsXLrpVEbVfw8red+ePzK0vyQgjuK3N+wqltERyI6VJOwHz39s+4P5U/kb5K/InSx5e/Lu&#10;0rKwX6zqcw/0u5IA/vWG1A1eISigds+aPan2sz9u5OLIfSPpiLAHwvn5831nsTsWGghsNzz5H7ee&#10;45jvfIXm/wA+ap50n9XUnKWymsduh+BTSlfc/Pp99eok13Oco75hm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7t/5x1/5wU82fnAkXmvzl6nl7yg&#10;SjfWJY63Vwj7gwRNT4SP92N8PQgNnn/tR/wQtL2MDCP7zINqjVRP9Lf7A9J2T7NZdaQZekEWL6+5&#10;5Z55/NfSvKAeyhZbrVafDAp2U/5Z7fLrn2i/LP8AKryp+T+k/wCGfy90yGyt2p603HncTEftSStV&#10;mPtWg6KANs+be3vajV9tS4tRKx0AFRHuD6r2b2Lh0A/dj4/rfIvmnzfqnm+5F5rMxYLskSVWNR7L&#10;0+k1PvnQc512zG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H5Vfkf51/Om/8A0R+XelTXpVlEs5pHBEGNKvK9FHyqWPYHNR2t27puyo8eomI9&#10;wPM+4OXpdDl1J/dxJ7/JIPMHmjS/K9ub3XblII+wO7N/qqKk/QM+yX/OPf8Azgp5U/KQweZfPhi8&#10;xebI6MoZa2Ns2/8AdowBdx2d9q7qqnfPn72u/wCChm7Q4sGl9GPlxA+uQ8/5vw+L6X2J7Iw09ZM2&#10;57iNgftB+IfLnnb87L/XlfTfLivY2hNPVDUmcD3H2QfAb+/bPcueSPcvDia7nrmwK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BI3HXC&#10;tOzyd+ev/OHXkb87Vl1X0v0J5nfkw1OzRaSN1/0iIUEtT+1VX/yqCmeh+yv/AARtX2NWOZOTH/Nk&#10;d4j+genu3HueV7a9lsWuuUAIz7x1Pn+Les+TPze1jyuY7O9Y32mrt6Uh+NB0+B9yAPA1HhTPjN+d&#10;3/OMXnn8h7hj5qsvrGjs3GHVLSsls4P2eTDeNiP2XofCvXPoj2d9r9H25H9zKpVZgdpj4dR5iw+Y&#10;dpdi5tAfWNukhyP6vi+rPKnnnSPOUPraPN+9X7cElFlXp1Wu43+0Kr7555zqHUs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IjSMEQFmJoANyScVdn0K/ID/n3t5w/&#10;MyCPzZ+ZDP5Z8sni6iVAb24UsAfThYgqKftN/wACc8+9qP8AghabscGMPXPuHIfr+Hzej7K9ncms&#10;kOLYfj5fF5D5s/ObQtA9az02ZL/UYm4NFE1VVu4ZhUA+2fYn8nfya8sfkzY/oj8rtNgsn4n1rpyj&#10;3UxHUvNJ8f8AsRRR2A6Z869te2+u7Sleae380D0j3Cv0vpmm7E02hjQj8dz86fLHmHUdX/My5M2r&#10;yrKsYZlgMyxQqoFT+7ZgG6dTyPvk7Jrueucu9AxDKw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n5G/wDOGf5hfnc8d/a2n6G8vEgyanqK&#10;tHHx23jj+3Jsf2Rx/wAoZyPb/tro+x4kzkJS/mxIJ+Pd5u50HYWbV8hQ7ywnzb+YGj+TFVdWlJnk&#10;B9OGMFmNPGnQe5z62fkr/wA4b/l/+TBj1SO3/TfmBODfpC/RH9N135W8VKRb7g/E4/nz579p/wDg&#10;jaztgmET4ePf0xJBkP6cuZ92w8i+m9j+yuDRVKQ4pd56HyH4+D5a84fm/rPmYva2Tmx081HpxH42&#10;B/nfqfkKDehrnrAknc7nPPnqAKeTZW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VbysVazYq7Nirs2Kux1fbFC6o8BjcUr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">
          <v:shape id="Picture 1542314126" o:spid="_x0000_s1118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">
            <v:imagedata r:id="rId6" o:title="ISO 9001 logo-TUV Nord Phils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1562494808" o:spid="_x0000_s1119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" filled="f" stroked="f" strokeweight=".5pt">
            <v:textbox>
              <w:txbxContent>
                <w:p w14:paraId="6C752F6D" w14:textId="77777777" w:rsidR="00F14E54" w:rsidRDefault="00F14E54" w:rsidP="00F14E54">
                  <w:pPr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Certificate No. PHP QMS </w:t>
                  </w:r>
                </w:p>
                <w:p w14:paraId="66A95FA8" w14:textId="77777777" w:rsidR="00F14E54" w:rsidRDefault="00F14E54" w:rsidP="00F14E54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>22 93 0085</w:t>
                  </w:r>
                </w:p>
                <w:p w14:paraId="0AC7A200" w14:textId="77777777" w:rsidR="00F14E54" w:rsidRDefault="00F14E54" w:rsidP="00F14E54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xbxContent>
            </v:textbox>
          </v:shape>
        </v:group>
      </w:pict>
    </w:r>
    <w:r w:rsidRPr="00583876">
      <w:rPr>
        <w:rFonts w:ascii="Calibri" w:hAnsi="Calibri" w:cs="Calibri"/>
        <w:b/>
        <w:szCs w:val="24"/>
      </w:rPr>
      <w:t>Address</w:t>
    </w:r>
    <w:r>
      <w:rPr>
        <w:noProof/>
      </w:rPr>
      <w:pict w14:anchorId="69A94052">
        <v:shape id="_x0000_s1128" type="#_x0000_t75" alt="A logo with a sun and stars&#10;&#10;Description automatically generated" style="position:absolute;left:0;text-align:left;margin-left:129.85pt;margin-top:761.65pt;width:64pt;height:58.8pt;z-index: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1D157B75">
        <v:shape id="_x0000_s1129" type="#_x0000_t75" alt="A logo with text and a torch&#10;&#10;Description automatically generated with medium confidence" style="position:absolute;left:0;text-align:left;margin-left:57pt;margin-top:760.45pt;width:68.3pt;height:62.15pt;z-index: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>
      <w:rPr>
        <w:noProof/>
      </w:rPr>
      <w:pict w14:anchorId="5C2E0008">
        <v:shape id="_x0000_s1130" type="#_x0000_t75" alt="A logo with a sun and stars&#10;&#10;Description automatically generated" style="position:absolute;left:0;text-align:left;margin-left:129.85pt;margin-top:761.65pt;width:64pt;height:58.8pt;z-index: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6BC42C83">
        <v:shape id="_x0000_s1131" type="#_x0000_t75" alt="A logo with text and a torch&#10;&#10;Description automatically generated with medium confidence" style="position:absolute;left:0;text-align:left;margin-left:57pt;margin-top:760.45pt;width:68.3pt;height:62.15pt;z-index: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>
      <w:rPr>
        <w:noProof/>
      </w:rPr>
      <w:pict w14:anchorId="5FEC9639">
        <v:shape id="_x0000_s1132" type="#_x0000_t75" alt="A logo with a sun and stars&#10;&#10;Description automatically generated" style="position:absolute;left:0;text-align:left;margin-left:129.85pt;margin-top:761.65pt;width:64pt;height:58.8pt;z-index: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124BF3A2">
        <v:shape id="_x0000_s1133" type="#_x0000_t75" alt="A logo with text and a torch&#10;&#10;Description automatically generated with medium confidence" style="position:absolute;left:0;text-align:left;margin-left:57pt;margin-top:760.45pt;width:68.3pt;height:62.15pt;z-index: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 w:rsidRPr="00583876">
      <w:rPr>
        <w:rFonts w:ascii="Calibri" w:hAnsi="Calibri" w:cs="Calibri"/>
        <w:b/>
        <w:szCs w:val="24"/>
      </w:rPr>
      <w:t xml:space="preserve">: </w:t>
    </w:r>
    <w:r w:rsidRPr="00583876">
      <w:rPr>
        <w:rFonts w:ascii="Calibri" w:hAnsi="Calibri" w:cs="Calibri"/>
        <w:szCs w:val="24"/>
      </w:rPr>
      <w:t xml:space="preserve">Gate 2, </w:t>
    </w:r>
    <w:proofErr w:type="spellStart"/>
    <w:r w:rsidRPr="00583876">
      <w:rPr>
        <w:rFonts w:ascii="Calibri" w:hAnsi="Calibri" w:cs="Calibri"/>
        <w:szCs w:val="24"/>
      </w:rPr>
      <w:t>Karangalan</w:t>
    </w:r>
    <w:proofErr w:type="spellEnd"/>
    <w:r w:rsidRPr="00583876">
      <w:rPr>
        <w:rFonts w:ascii="Calibri" w:hAnsi="Calibri" w:cs="Calibri"/>
        <w:szCs w:val="24"/>
      </w:rPr>
      <w:t xml:space="preserve"> Villa</w:t>
    </w:r>
    <w:r>
      <w:rPr>
        <w:noProof/>
      </w:rPr>
      <w:pict w14:anchorId="06CE490C">
        <v:shape id="_x0000_s1124" type="#_x0000_t75" alt="Background pattern&#10;&#10;Description automatically generated" style="position:absolute;left:0;text-align:left;margin-left:327.45pt;margin-top:766.5pt;width:109.5pt;height:29.2pt;z-index:-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7" o:title="Background pattern&#10;&#10;Description automatically generated"/>
        </v:shape>
      </w:pict>
    </w:r>
    <w:r>
      <w:rPr>
        <w:noProof/>
      </w:rPr>
      <w:pict w14:anchorId="32D517DE">
        <v:shape id="_x0000_s1125" type="#_x0000_t75" alt="Background pattern&#10;&#10;Description automatically generated" style="position:absolute;left:0;text-align:left;margin-left:327.45pt;margin-top:766.5pt;width:109.5pt;height:29.2pt;z-index:-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7" o:title="Background pattern&#10;&#10;Description automatically generated"/>
        </v:shape>
      </w:pict>
    </w:r>
    <w:r w:rsidRPr="00583876">
      <w:rPr>
        <w:rFonts w:ascii="Calibri" w:hAnsi="Calibri" w:cs="Calibri"/>
        <w:szCs w:val="24"/>
      </w:rPr>
      <w:t>ge, Cainta, Rizal</w:t>
    </w:r>
    <w:r w:rsidRPr="00583876">
      <w:rPr>
        <w:rFonts w:ascii="Calibri" w:hAnsi="Calibri" w:cs="Calibri"/>
        <w:szCs w:val="24"/>
      </w:rPr>
      <w:tab/>
    </w:r>
    <w:r w:rsidRPr="00583876">
      <w:rPr>
        <w:rFonts w:ascii="Calibri" w:hAnsi="Calibri" w:cs="Calibri"/>
        <w:szCs w:val="24"/>
      </w:rPr>
      <w:tab/>
    </w:r>
  </w:p>
  <w:p w14:paraId="337DE1B1" w14:textId="77777777" w:rsidR="00F14E54" w:rsidRPr="00583876" w:rsidRDefault="00F14E54" w:rsidP="00F14E54">
    <w:pPr>
      <w:pStyle w:val="Footer"/>
      <w:tabs>
        <w:tab w:val="clear" w:pos="9360"/>
        <w:tab w:val="left" w:pos="6231"/>
      </w:tabs>
      <w:ind w:left="1560" w:firstLine="709"/>
      <w:rPr>
        <w:rFonts w:ascii="Calibri" w:hAnsi="Calibri" w:cs="Calibri"/>
        <w:szCs w:val="24"/>
      </w:rPr>
    </w:pPr>
    <w:r w:rsidRPr="00583876">
      <w:rPr>
        <w:rFonts w:ascii="Calibri" w:hAnsi="Calibri" w:cs="Calibri"/>
        <w:b/>
        <w:szCs w:val="24"/>
      </w:rPr>
      <w:t>Telephone No.:</w:t>
    </w:r>
    <w:r w:rsidRPr="00583876">
      <w:rPr>
        <w:rFonts w:ascii="Calibri" w:hAnsi="Calibri" w:cs="Calibri"/>
        <w:szCs w:val="24"/>
      </w:rPr>
      <w:t xml:space="preserve"> 02-8682-2114</w:t>
    </w:r>
    <w:r w:rsidRPr="00583876">
      <w:rPr>
        <w:rFonts w:ascii="Calibri" w:hAnsi="Calibri" w:cs="Calibri"/>
        <w:szCs w:val="24"/>
      </w:rPr>
      <w:tab/>
    </w:r>
    <w:r w:rsidRPr="00583876">
      <w:rPr>
        <w:rFonts w:ascii="Calibri" w:hAnsi="Calibri" w:cs="Calibri"/>
        <w:szCs w:val="24"/>
      </w:rPr>
      <w:tab/>
    </w:r>
  </w:p>
  <w:p w14:paraId="7F481618" w14:textId="77777777" w:rsidR="00F14E54" w:rsidRPr="00583876" w:rsidRDefault="00F14E54" w:rsidP="00F14E54">
    <w:pPr>
      <w:pStyle w:val="Footer"/>
      <w:tabs>
        <w:tab w:val="clear" w:pos="4680"/>
        <w:tab w:val="clear" w:pos="9360"/>
        <w:tab w:val="left" w:pos="6074"/>
        <w:tab w:val="left" w:pos="6471"/>
      </w:tabs>
      <w:ind w:left="1560" w:firstLine="709"/>
      <w:rPr>
        <w:rFonts w:ascii="Calibri" w:hAnsi="Calibri" w:cs="Calibri"/>
        <w:szCs w:val="24"/>
      </w:rPr>
    </w:pPr>
    <w:r>
      <w:rPr>
        <w:noProof/>
      </w:rPr>
      <w:pict w14:anchorId="34017691">
        <v:shape id="_x0000_s1126" type="#_x0000_t75" alt="A logo with a sun and stars&#10;&#10;Description automatically generated" style="position:absolute;left:0;text-align:left;margin-left:129.85pt;margin-top:761.65pt;width:64pt;height:58.8pt;z-index: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372E6720">
        <v:shape id="_x0000_s1127" type="#_x0000_t75" alt="A logo with text and a torch&#10;&#10;Description automatically generated with medium confidence" style="position:absolute;left:0;text-align:left;margin-left:57pt;margin-top:760.45pt;width:68.3pt;height:62.15pt;z-index: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>
      <w:rPr>
        <w:rFonts w:ascii="Calibri" w:hAnsi="Calibri" w:cs="Calibri"/>
        <w:b/>
        <w:noProof/>
        <w:szCs w:val="24"/>
      </w:rPr>
      <w:pict w14:anchorId="0A371749">
        <v:shape id="_x0000_s1120" type="#_x0000_t202" style="position:absolute;left:0;text-align:left;margin-left:296.9pt;margin-top:1.45pt;width:149.75pt;height:30.1pt;z-index:26" filled="f" stroked="f">
          <v:textbox style="mso-next-textbox:#_x0000_s1120">
            <w:txbxContent>
              <w:tbl>
                <w:tblPr>
                  <w:tblW w:w="0" w:type="auto"/>
                  <w:jc w:val="center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949"/>
                  <w:gridCol w:w="888"/>
                  <w:gridCol w:w="414"/>
                  <w:gridCol w:w="402"/>
                </w:tblGrid>
                <w:tr w:rsidR="00F14E54" w14:paraId="46888454" w14:textId="77777777" w:rsidTr="00F14E54">
                  <w:trPr>
                    <w:jc w:val="center"/>
                  </w:trPr>
                  <w:tc>
                    <w:tcPr>
                      <w:tcW w:w="982" w:type="dxa"/>
                      <w:shd w:val="clear" w:color="auto" w:fill="auto"/>
                    </w:tcPr>
                    <w:p w14:paraId="279E980B" w14:textId="77777777" w:rsidR="00F14E54" w:rsidRPr="00F14E54" w:rsidRDefault="00F14E54" w:rsidP="00583876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 w:cs="Arial"/>
                          <w:b/>
                          <w:bCs/>
                          <w:sz w:val="14"/>
                          <w:szCs w:val="14"/>
                        </w:rPr>
                        <w:t>Doc. Ref. Code</w:t>
                      </w:r>
                    </w:p>
                  </w:tc>
                  <w:tc>
                    <w:tcPr>
                      <w:tcW w:w="925" w:type="dxa"/>
                      <w:shd w:val="clear" w:color="auto" w:fill="auto"/>
                    </w:tcPr>
                    <w:p w14:paraId="0A3BA0C3" w14:textId="77777777" w:rsidR="00F14E54" w:rsidRPr="00F14E54" w:rsidRDefault="00F14E54" w:rsidP="00583876">
                      <w:pPr>
                        <w:jc w:val="center"/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RO-HRDD-F007</w:t>
                      </w:r>
                    </w:p>
                  </w:tc>
                  <w:tc>
                    <w:tcPr>
                      <w:tcW w:w="425" w:type="dxa"/>
                      <w:shd w:val="clear" w:color="auto" w:fill="auto"/>
                    </w:tcPr>
                    <w:p w14:paraId="2C93063F" w14:textId="77777777" w:rsidR="00F14E54" w:rsidRPr="00F14E54" w:rsidRDefault="00F14E54" w:rsidP="00583876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 w:cs="Arial"/>
                          <w:b/>
                          <w:bCs/>
                          <w:sz w:val="14"/>
                          <w:szCs w:val="14"/>
                        </w:rPr>
                        <w:t>Rev</w:t>
                      </w:r>
                    </w:p>
                  </w:tc>
                  <w:tc>
                    <w:tcPr>
                      <w:tcW w:w="425" w:type="dxa"/>
                      <w:shd w:val="clear" w:color="auto" w:fill="auto"/>
                    </w:tcPr>
                    <w:p w14:paraId="1F637B93" w14:textId="77777777" w:rsidR="00F14E54" w:rsidRPr="00F14E54" w:rsidRDefault="00F14E54" w:rsidP="00583876">
                      <w:pPr>
                        <w:jc w:val="center"/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00</w:t>
                      </w:r>
                    </w:p>
                  </w:tc>
                </w:tr>
                <w:tr w:rsidR="00F14E54" w14:paraId="20E44C10" w14:textId="77777777" w:rsidTr="00F14E54">
                  <w:trPr>
                    <w:jc w:val="center"/>
                  </w:trPr>
                  <w:tc>
                    <w:tcPr>
                      <w:tcW w:w="982" w:type="dxa"/>
                      <w:shd w:val="clear" w:color="auto" w:fill="auto"/>
                    </w:tcPr>
                    <w:p w14:paraId="7E4960C1" w14:textId="77777777" w:rsidR="00F14E54" w:rsidRPr="00F14E54" w:rsidRDefault="00F14E54" w:rsidP="0058387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t>Effectivity</w:t>
                      </w:r>
                    </w:p>
                  </w:tc>
                  <w:tc>
                    <w:tcPr>
                      <w:tcW w:w="925" w:type="dxa"/>
                      <w:shd w:val="clear" w:color="auto" w:fill="auto"/>
                    </w:tcPr>
                    <w:p w14:paraId="6011CEF0" w14:textId="77777777" w:rsidR="00F14E54" w:rsidRPr="00F14E54" w:rsidRDefault="00F14E54" w:rsidP="00583876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/>
                          <w:sz w:val="14"/>
                          <w:szCs w:val="14"/>
                        </w:rPr>
                        <w:t>09.20.21</w:t>
                      </w:r>
                    </w:p>
                  </w:tc>
                  <w:tc>
                    <w:tcPr>
                      <w:tcW w:w="425" w:type="dxa"/>
                      <w:shd w:val="clear" w:color="auto" w:fill="auto"/>
                    </w:tcPr>
                    <w:p w14:paraId="263CACB9" w14:textId="77777777" w:rsidR="00F14E54" w:rsidRPr="00F14E54" w:rsidRDefault="00F14E54" w:rsidP="0058387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t>Page</w:t>
                      </w:r>
                    </w:p>
                  </w:tc>
                  <w:tc>
                    <w:tcPr>
                      <w:tcW w:w="425" w:type="dxa"/>
                      <w:shd w:val="clear" w:color="auto" w:fill="auto"/>
                    </w:tcPr>
                    <w:p w14:paraId="00BAFF64" w14:textId="77777777" w:rsidR="00F14E54" w:rsidRPr="00F14E54" w:rsidRDefault="00F14E54" w:rsidP="00583876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begin"/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instrText xml:space="preserve"> PAGE  \* Arabic  \* MERGEFORMAT </w:instrText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separate"/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noProof/>
                          <w:sz w:val="14"/>
                          <w:szCs w:val="14"/>
                        </w:rPr>
                        <w:t>1</w:t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end"/>
                      </w:r>
                      <w:r w:rsidRPr="00F14E54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 of </w:t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begin"/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instrText xml:space="preserve"> NUMPAGES  \* Arabic  \* MERGEFORMAT </w:instrText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separate"/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noProof/>
                          <w:sz w:val="14"/>
                          <w:szCs w:val="14"/>
                        </w:rPr>
                        <w:t>2</w:t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end"/>
                      </w:r>
                    </w:p>
                  </w:tc>
                </w:tr>
              </w:tbl>
              <w:p w14:paraId="7146C625" w14:textId="77777777" w:rsidR="00F14E54" w:rsidRDefault="00F14E54" w:rsidP="00F14E54"/>
            </w:txbxContent>
          </v:textbox>
        </v:shape>
      </w:pict>
    </w:r>
    <w:r w:rsidRPr="00583876">
      <w:rPr>
        <w:rFonts w:ascii="Calibri" w:hAnsi="Calibri" w:cs="Calibri"/>
        <w:b/>
        <w:szCs w:val="24"/>
      </w:rPr>
      <w:t>Email Ad</w:t>
    </w:r>
    <w:r>
      <w:rPr>
        <w:noProof/>
      </w:rPr>
      <w:pict w14:anchorId="7E850B21">
        <v:shape id="_x0000_s1136" type="#_x0000_t75" alt="A logo with a sun and stars&#10;&#10;Description automatically generated" style="position:absolute;left:0;text-align:left;margin-left:129.85pt;margin-top:761.65pt;width:64pt;height:58.8pt;z-index: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5108F95B">
        <v:shape id="_x0000_s1137" type="#_x0000_t75" alt="A logo with text and a torch&#10;&#10;Description automatically generated with medium confidence" style="position:absolute;left:0;text-align:left;margin-left:57pt;margin-top:760.45pt;width:68.3pt;height:62.15pt;z-index: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 w:rsidRPr="00583876">
      <w:rPr>
        <w:rFonts w:ascii="Calibri" w:hAnsi="Calibri" w:cs="Calibri"/>
        <w:b/>
        <w:szCs w:val="24"/>
      </w:rPr>
      <w:t>dress:</w:t>
    </w:r>
    <w:r w:rsidRPr="00583876">
      <w:rPr>
        <w:rFonts w:ascii="Calibri" w:hAnsi="Calibri" w:cs="Calibri"/>
        <w:szCs w:val="24"/>
      </w:rPr>
      <w:t xml:space="preserve"> region4a@deped.gov</w:t>
    </w:r>
    <w:r>
      <w:rPr>
        <w:noProof/>
      </w:rPr>
      <w:pict w14:anchorId="60530860">
        <v:shape id="_x0000_s1123" type="#_x0000_t75" alt="Background pattern&#10;&#10;Description automatically generated" style="position:absolute;left:0;text-align:left;margin-left:327.45pt;margin-top:766.5pt;width:109.5pt;height:29.2pt;z-index:-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7" o:title="Background pattern&#10;&#10;Description automatically generated"/>
        </v:shape>
      </w:pict>
    </w:r>
    <w:r w:rsidRPr="00583876">
      <w:rPr>
        <w:rFonts w:ascii="Calibri" w:hAnsi="Calibri" w:cs="Calibri"/>
        <w:szCs w:val="24"/>
      </w:rPr>
      <w:t>.ph</w:t>
    </w:r>
    <w:r w:rsidRPr="00583876">
      <w:rPr>
        <w:rFonts w:ascii="Calibri" w:hAnsi="Calibri" w:cs="Calibri"/>
        <w:sz w:val="28"/>
        <w:szCs w:val="28"/>
        <w:lang w:val="en-PH" w:eastAsia="en-PH"/>
      </w:rPr>
      <w:t xml:space="preserve"> </w:t>
    </w:r>
    <w:r w:rsidRPr="00583876">
      <w:rPr>
        <w:rFonts w:ascii="Calibri" w:hAnsi="Calibri" w:cs="Calibri"/>
        <w:sz w:val="28"/>
        <w:szCs w:val="28"/>
        <w:lang w:val="en-PH" w:eastAsia="en-PH"/>
      </w:rPr>
      <w:tab/>
    </w:r>
    <w:r w:rsidRPr="00583876">
      <w:rPr>
        <w:rFonts w:ascii="Calibri" w:hAnsi="Calibri" w:cs="Calibri"/>
        <w:sz w:val="28"/>
        <w:szCs w:val="28"/>
        <w:lang w:val="en-PH" w:eastAsia="en-PH"/>
      </w:rPr>
      <w:tab/>
    </w:r>
  </w:p>
  <w:p w14:paraId="4342F8C8" w14:textId="204A3E55" w:rsidR="001931C6" w:rsidRPr="00F14E54" w:rsidRDefault="00F14E54" w:rsidP="00F14E54">
    <w:pPr>
      <w:pStyle w:val="Footer"/>
      <w:ind w:left="1560" w:firstLine="709"/>
      <w:rPr>
        <w:rFonts w:ascii="Calibri" w:hAnsi="Calibri" w:cs="Calibri"/>
        <w:szCs w:val="24"/>
      </w:rPr>
    </w:pPr>
    <w:r w:rsidRPr="00583876">
      <w:rPr>
        <w:rFonts w:ascii="Calibri" w:hAnsi="Calibri" w:cs="Calibri"/>
        <w:b/>
        <w:szCs w:val="24"/>
      </w:rPr>
      <w:t xml:space="preserve">Website: </w:t>
    </w:r>
    <w:r w:rsidRPr="00583876">
      <w:rPr>
        <w:rFonts w:ascii="Calibri" w:hAnsi="Calibri" w:cs="Calibri"/>
        <w:szCs w:val="24"/>
      </w:rPr>
      <w:t>depedcalabarzon.ph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9D6C8" w14:textId="7FFB0A15" w:rsidR="00583876" w:rsidRPr="00583876" w:rsidRDefault="00F14E54" w:rsidP="00583876">
    <w:pPr>
      <w:pStyle w:val="Footer"/>
      <w:pBdr>
        <w:bottom w:val="single" w:sz="12" w:space="1" w:color="auto"/>
      </w:pBdr>
      <w:tabs>
        <w:tab w:val="right" w:pos="9027"/>
      </w:tabs>
      <w:rPr>
        <w:rFonts w:cs="Calibri"/>
        <w:b/>
      </w:rPr>
    </w:pPr>
    <w:r>
      <w:rPr>
        <w:noProof/>
      </w:rPr>
      <w:pict w14:anchorId="535B6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16" type="#_x0000_t75" style="position:absolute;margin-left:-36.3pt;margin-top:20.95pt;width:100.35pt;height:45.95pt;z-index:-25;visibility:visible;mso-wrap-style:square;mso-position-horizontal-relative:text;mso-position-vertical-relative:text;mso-width-relative:page;mso-height-relative:page">
          <v:imagedata r:id="rId1" o:title=""/>
        </v:shape>
      </w:pict>
    </w:r>
    <w:r>
      <w:rPr>
        <w:noProof/>
      </w:rPr>
      <w:pict w14:anchorId="198C49E6">
        <v:shape id="_x0000_s1113" type="#_x0000_t75" alt="A logo with a sun and stars&#10;&#10;Description automatically generated" style="position:absolute;margin-left:129.85pt;margin-top:761.65pt;width:64pt;height:58.8pt;z-index: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033754DC">
        <v:shape id="_x0000_s1112" type="#_x0000_t75" alt="A logo with text and a torch&#10;&#10;Description automatically generated with medium confidence" style="position:absolute;margin-left:57pt;margin-top:760.45pt;width:68.3pt;height:62.15pt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>
      <w:rPr>
        <w:noProof/>
      </w:rPr>
      <w:pict w14:anchorId="27DA69D4">
        <v:shape id="_x0000_s1115" type="#_x0000_t75" alt="A logo with a sun and stars&#10;&#10;Description automatically generated" style="position:absolute;margin-left:129.85pt;margin-top:761.65pt;width:64pt;height:58.8pt;z-index: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2C5F2B00">
        <v:shape id="_x0000_s1114" type="#_x0000_t75" alt="A logo with text and a torch&#10;&#10;Description automatically generated with medium confidence" style="position:absolute;margin-left:57pt;margin-top:760.45pt;width:68.3pt;height:62.15pt;z-index: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</w:p>
  <w:p w14:paraId="32917A51" w14:textId="5EF534E4" w:rsidR="00583876" w:rsidRPr="00583876" w:rsidRDefault="00F14E54" w:rsidP="00F14E54">
    <w:pPr>
      <w:pStyle w:val="Footer"/>
      <w:tabs>
        <w:tab w:val="clear" w:pos="9360"/>
        <w:tab w:val="left" w:pos="7470"/>
        <w:tab w:val="left" w:pos="9027"/>
      </w:tabs>
      <w:ind w:left="1560" w:firstLine="709"/>
      <w:rPr>
        <w:rFonts w:ascii="Calibri" w:hAnsi="Calibri" w:cs="Calibri"/>
        <w:szCs w:val="24"/>
      </w:rPr>
    </w:pPr>
    <w:r>
      <w:rPr>
        <w:noProof/>
      </w:rPr>
      <w:pict w14:anchorId="67A0556B">
        <v:shape id="_x0000_s1109" type="#_x0000_t75" alt="A logo with a sun and stars&#10;&#10;Description automatically generated" style="position:absolute;left:0;text-align:left;margin-left:129.85pt;margin-top:761.65pt;width:64pt;height:58.8pt;z-index: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56D0FC46">
        <v:shape id="_x0000_s1108" type="#_x0000_t75" alt="A logo with text and a torch&#10;&#10;Description automatically generated with medium confidence" style="position:absolute;left:0;text-align:left;margin-left:57pt;margin-top:760.45pt;width:68.3pt;height:62.15pt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>
      <w:rPr>
        <w:noProof/>
      </w:rPr>
      <w:pict w14:anchorId="2F56B556">
        <v:shape id="Picture 15" o:spid="_x0000_s1081" type="#_x0000_t75" alt="A picture containing diagram&#10;&#10;Description automatically generated" style="position:absolute;left:0;text-align:left;margin-left:60.2pt;margin-top:1.75pt;width:52.55pt;height:49.5pt;z-index: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<v:imagedata r:id="rId4" o:title="A picture containing diagram&#10;&#10;Description automatically generated" cropbottom="6230f"/>
        </v:shape>
      </w:pict>
    </w:r>
    <w:r>
      <w:rPr>
        <w:noProof/>
      </w:rPr>
      <w:pict w14:anchorId="042AE8A8">
        <v:shape id="Picture 1" o:spid="_x0000_s1087" type="#_x0000_t75" style="position:absolute;left:0;text-align:left;margin-left:334.9pt;margin-top:1pt;width:104.55pt;height:30.95pt;z-index:3;visibility:visible;mso-wrap-style:square;mso-position-horizontal-relative:text;mso-position-vertical-relative:text;mso-width-relative:page;mso-height-relative:page">
          <v:imagedata r:id="rId5" o:title=""/>
        </v:shape>
      </w:pict>
    </w:r>
    <w:r w:rsidR="00000000">
      <w:rPr>
        <w:rFonts w:ascii="Calibri" w:hAnsi="Calibri" w:cs="Calibri"/>
        <w:noProof/>
        <w:sz w:val="24"/>
        <w:szCs w:val="24"/>
      </w:rPr>
      <w:pict w14:anchorId="27E846BB">
        <v:group id="Group 2" o:spid="_x0000_s1077" style="position:absolute;left:0;text-align:left;margin-left:428.1pt;margin-top:1pt;width:93.75pt;height:82.05pt;z-index:1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DhAAAAAAUmdodGxvbmcAAA4Q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BThCSU0EDAAAAAAdSwAAAAEAAACg&#10;AAAAoAAAAeAAASwAAAAdLwAYAAH/2P/gABBKRklGAAECAABIAEgAA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VGNTI3NEY4QTZEMEYxRTM3RUQ4QzJFMzY5MEY5MDYyIiBleGlmOkNvbG9yU3BhY2U9Ii0x&#10;IiBleGlmOlBpeGVsWERpbWVuc2lvbj0iMzYwMCIgZXhpZjpQaXhlbFlEaW1lbnNpb249IjM2MDA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/+JJQ0NfUFJPRklMRQABCQ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//i/+JJ&#10;Q0NfUFJPRklMRQACCX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P/i/+JJQ0NfUFJPRklMRQADCY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P/i/+JJQ0NfUFJPRklMRQAECR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P/i/+JJQ0NfUFJPRklMRQAF&#10;Ca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//i&#10;/+JJQ0NfUFJPRklMRQAGCd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/i/+JJQ0NfUFJPRklMRQAHCf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v/i/+JJQ0NfUFJPRklMRQAICS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gfBJQ0NfUFJPRklM&#10;RQAJC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gICAwIDBAICBAUEAwQF&#10;BgUFBQUGCAcHBwcHCAsJCQkJCQkLCwsLCwsLCwwMDAwMDAwMDAwMDAwMDAwMDAwMDAEDAwMHBAcN&#10;BwcNDw0NDQ8PDg4ODg8PDAwMDAwPDwwMDAwMDA8MDAwMDAwMDAwMDAwMDAwMDAwMDAwMDAwMDAwM&#10;/8AAFAgOEA4QBAERAAIRAQMRAQQRAP/dAAQBw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B/5y9/8nH5v/wC2h/zKTPsn2H/4y8H/AAsPg/b/APjeT+sX37+W&#10;3/KL6X/zDL/HPN2dW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wP+cvf/Jx+b/8Atof8ykz7K9h/+MvB/wALD4P2/wD43k/rF9+/lt/yi+l/8wy/xzzfnVOo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mP/AOZSZ9k+w/8Axl4P+Fh8H7f/AMbyf1i+&#10;/fy2/wCUX0v/AJhlzzfnVuo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cD/AJy9/wDJx+b/APto&#10;f8ykz7J9h/8AjLwf8LD4P2//AI3k/rF9+/lt/wAovpf/ADDL/HPN+dW6hm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P/OXv/k4/N//AG0P+ZSZ9k+w/wDxl4P+Fh8H7f8A8byf1i+/fy2/5RfS/wDmGX+Oebs6t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cD/AJy9/wDJx+b/APtof8ykz7K9h/8AjLwf8LD4P2//AI3k/rF9+/lt/wAovpf/ADDL&#10;/HPN+dU6h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V7D/wDG&#10;Xg/4WHwft/8AxvJ/WL79/Lb/AJRfS/8AmGX+Oeb86p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V7D/&#10;APGXg/4WHwft/wDxvJ/WL79/Lb/lF9L/AOYZf455vzqn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cD/nL3/ycfm//ALaH/MpM+yvYf/jL&#10;wf8ACw+D9v8A+N5P6xffv5bf8ovpf/MMv8c8351TqG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cD/nL3/ycfm//tof8ykz&#10;7K9h/wDjLwf8LD4P2/8A43k/rF9+/lt/yi+l/wDMMv8AHPN+dU6h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wP+cvf/Jx+b/8Atof8ykz7J9h/+MvB/wALD4P2/wD4&#10;3k/rF9+/lt/yi+l/8wy/xzzfnVuo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4H/OXv8A5OPzf/20P+ZSZ9lew/8Axl4P+Fh8H7f/AMbyf1i+&#10;/fy2/wCUX0v/AJhl/jnm/OqdQ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cD/AJy9/wDJx+b/APtof8ykz7K9h/8AjLwf8LD4P2//&#10;AI3k/rF9+/lt/wAovpf/ADDL/HPN+dU6hm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4P/OXv/k4/N/8A20P+ZSZ9k+w/&#10;/GXg/wCFh8H7f/xvJ/WL79/Lb/lF9L/5hl/jnm7OrdQ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PsP/&#10;AMZeD/hYfB+3/wDG8n9Yvv38tv8AlF9L/wCYZf455vzq3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XsP/xl4P8AhYfB+3/8byf1&#10;i+/fy2/5RfS/+YZ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OB/zl7/AOTj83/9tD/mUmfZXsP/AMZeD/hYfB+3/wDG8n9Yvv38&#10;tv8AlF9L/wCYZf455vzqnUM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T7D/&#10;APGXg/4WHwft/wDxvJ/WL79/Lb/lF9L/AOYZf455v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XsP/AMZeD/hYfB+3/wDG8n9Yvv38tv8AlF9L/wCYZf455vzq&#10;n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zgf8AOXv/AJOP&#10;zf8A9tD/AJlJn2T7D/8AGXg/4WHwft//ABvJ/WL79/Lb/lF9L/5hl/jnm/OrdQ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wP+&#10;cvf/ACcfm/8A7aH/ADKTPsr2H/4y8H/Cw+D9v/43k/rF9+/lt/yi+l/8wy/xzzfnVOo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gf85e/+Tj83/8AbQ/5lJn2V7D/APGXg/4WHwft/wDxvJ/WL79/Lb/lF9L/AOYZf455vzqn&#10;UM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H/OXv/k4/N//AG0P+ZSZ9k+w/wDxl4P+Fh8H7f8A8byf&#10;1i+/fy2/5RfS/wDmGX+Oeb8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V7D/8ZeD/AIWHwft//G8n9Yvv&#10;38tv+UX0v/mGX+Oeb86p1DN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PsP/xl4P8AhYfB+3/8byf1&#10;i+/fy2/5RfS/+YZf455vzq3UM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gf8AOXv/AJOPzf8A9tD/AJlJn2V7D/8AGXg/4WHwft//&#10;ABvJ/WL79/Lb/lF9L/5hl/jnm/OqdQ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4H/ADl7/wCTj83/APbQ/wCZSZ9lew//ABl4P+Fh8H7f/wAbyf1i+/fy2/5R&#10;fS/+YZf455vzqnUM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D/AM5ff+Tj&#10;83/8x4/5NJn2T7D/APGXg/4WHwft/wDxvJ/WL79/Lb/lF9L/AOYZf455uzq3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PsP/AMZeD/hYfB+3/wDG8n9Yvv38tv8AlF9L/wCYZf45&#10;5vzq3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X/OYAp+cnm8D/q4f8ykz7K9h/wDjLwf1A+Ddvf43k/rF&#10;99/loa+V9Lr/AMs4/Wc8251TqWc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7/AJy6Yv8AnF5vZuv6QP8AybTPsr2H/wCMvB/wuL4P&#10;2/8A43k/rF9+/lsKeV9Lp/yzLnnHOqdQ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t/wAQXPsv2I/4zMH/AAuL4N29/jeT+sX37+W3&#10;/KMaX/zDLnnPOpdS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7/AM5c/wDk4fN//bRP/Jtc+y/Yj/jMwf8AC4vg&#10;3b3+N5P6xffv5bf8oxpf/MMuecs6l1L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/85c/+Ti83/8AbRP/ACbXPsv2&#10;I/4y8H/C4vg3b3+N5P6xffv5bf8AKMaX/wAwy55y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3/AJy5/wDJw+b/&#10;APton/k2ufZfsR/xmYP+FxfBu3v8byf1i+/fy2/5RjS/+YZc85Z1LqWb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f+&#10;Ta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ef&#10;85cf+Th83/8AbRb/AIgufZfsR/xmYP8AhcXwbt7/ABvJ/WL79/Lb/lGNL/5hlzznnUup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83n/OXH/k4fN//AG0T/wAm&#10;1z7L9iP+MzB/wuL4N29/jeT+sX37+W3/ACjGl/8AMMuec86l1LN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m9/5y5/8nD5v/wC2if8Ak2ufZfsR/wAZeD/hcXwbt7/G8n9Yvv38&#10;tv8AlGNL/wCYZc85Z1LqW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3v/OXP/k4fN/8A20T/AMm1z7L9iP8AjMwf8Li+Ddvf43k/rF9+&#10;/lt/yjGl/wDMMuecs6l1LN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vf+cuf/Jw+b/8Aton/AJNrn2X7Ef8AGZg/4XF8&#10;G7e/xvJ/WL79/Lb/AJRjS/8AmGXPOWdS6l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N7/wA5c/8Ak4fN/wD20T/ybXPsv2I/4zMH/C4vg3b3&#10;+N5P6xffv5bf8oxpf/MMuecs6l1L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m&#10;YP8AhcXwbt7/ABvJ/WL79/Lb/lGNL/5hlzzl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3v/OXP/k4fN/8A20T/AMm1z7L9&#10;iP8AjMwf8Li+Ddvf43k/rF9+/lt/yjGl/wDMMuecs6l1L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P8AnLj/AMnD5v8A+2if+Ta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f85cf+Th83/wDbRP8AybXPsv2I/wCM&#10;zB/wuL4N29/jeT+sX37+W3/KMaX/AMwy55z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3/nLn/wAnD5v/AO2if+Ta59l+xH/GZg/4XF8G7e/xvJ/WL79/Lb/lGNL/AOYZc85Z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m9/5y5/8nD5v/wC2&#10;if8Ak2ufZfsR/wAZmD/hcXwbt7/G8n9Yvv38tv8AlGNL/wCYZc85Z1LqW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z/nLj/wAnD5v/AO2if+Ta59l+xH/GZg/4XF8G7e/xvJ/WL79/Lb/lGNL/AOYZc855&#10;1LqW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f+&#10;Ta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kzznnUupZv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vN/wD20T/ybXPsv2I/4y8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m8/5y4/8AJw+b/wDtot/xB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h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3f8A&#10;zlua/nD5vP8A2sT/AMm1z7K9iP8AjL0//C4vg3b3+N5P65+99/fluKeWNLB/5ZkzzpnVOpZ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e+Kt0982Kup75qe+Kup75WKtZsVdlgFiFUVJ6DCpNOwaum3byfV1gl9QkDjwau/&#10;tTLBhlI0Ab9zSdTADi4hXfYUDcwrH9YMiCL+fkOO3v0z82X/ADl9A1t+cvnK2kpzj1N0ahBFVRQd&#10;xn2R7F4zj7NwRlsRAW+FdtTE9TkkORkT836B/lpKs/lbSZYzVTapQjv755vzp3Vs4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UrvuMKuzYrbYBYhVFSegzxx+e//Oa3kr8mHn0LTSNe80Q1U2Vu37mJ6CgnmGw67qnJ9qHh1z0j&#10;2U/4G2r7X4cuUeHi75fVIf0Y89+813i3ku2vazDowYYzxT8uQ953+W/m9l8l/kxqnmNVv9YJ0+xb&#10;cc1/fOK/soegPi3sQrDPjn+cf/OS/n388JiPOOpMulq/KHTrUelbRjsOI3eg6Fyx98+iOxPZTRdj&#10;j/B4ASqjI7yPxP6HzLtDtnPrf7yW3d0fUXlnyRo/lOIR6RbKstBymYcpGIHUsenyFB7ZwLOjdUyz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ihe4dYYFLSMQFUbkk9AB3J8MIF7BjOYgLOwDiR/&#10;XOLfnJ+fnkj8ioCfPuqRJqPElNNtmE14x/lMSmsdfGTgv+VnWdh+xGv7XI8GFR/ny9MR+k+4Al0O&#10;u9ptNpAblZHQdf0V5s18o+QNY85uf0ZAY7ZWo9xMCkY2rsSKv/sQfemfG78+f+c4vOf5uCbQfLRb&#10;y75ZkHBra2lJuJ1IofWmAUlTv8ChVps3Lrn0H7Kf8DnS9ifvJ/vMn84jYf1Y717zZ93J847Y9qs2&#10;v9MfRHuHP4l9YeSvyq0nyiq3Mii71IHkbiQfZP8AkLuF+e7e/YeJeueiPLvT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vFXZyT83Pzy8m/khpx1Xz/frFO6k21lDSS6nYA0CxA1CkihduKL3NaA9P7O+yWr7c&#10;nw4Ynh6zP0x+PX3Dd03anbmHQRuZF/zep/Hmzfyb5B1PzlcpFZxtHab+pcsvwKB4VI5Gu1BvnxV/&#10;P/8A5zW86/nSLjy7pkjaF5QkbbTraQ85V6f6RKKGQ+wCr2oeufS3st7CaXsIXH1z6yP6ByH3vlHa&#10;3tFm1532HcOde/8AQ+sfJv5V6L5QZL9Ihc6ooI+tSCrKD1CDoo/H3zxpnbugem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jFXDOPfnJ+ffkv8h7CPVfPd4rXU6M9rptsw&#10;e6m4kinEfYFR9p6D57A9b7Mex2q7dn+6FQHOR5Dy97oO1+38WgiQT6u74W9D8lflvqfnOVJYY2g0&#10;0n47lx8NAaEJ/Mfw8c+Gn5//APOWXnH8+LiSxvJf0Z5YD1h0q2YhCB0Mz/alb/W+EH7KjPpf2Z9i&#10;dJ2EOLHG8lUZnc/D+aPc+V9q9v5+0DUjUekRy+Pe+uPKP5e6P5OjB0+ESXdKPcyCrn5fyj2Wnvnl&#10;vOwdGzn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0B+LcYQguysCXZuuwxV2eTf+&#10;ckv+cufLv/OPsM2i2Ih1jzhLF+4sQSY4eXSSdhTiB1Cj4m22CnlnpnsL7BZe2Mni5hWEcybBn/V/&#10;4rk8j2/7Sw0ceCBufcK2/rc/k9f8g/lDfeb1XU9Td7LTagq3H95LQg0UHbiR+1/wNe3wx/NX85fN&#10;/wCdWrHzL+YupS39yBxhjNFhhTskUa0VQBtsKnuTn0r2X2Pg7Mh4eCIiPtPvL5RqtZk1JuZt9e6J&#10;oFh5dtlsNHgSGIdeI3J8SepOcvzZuKnG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j80ebNB8h6Zc+afPeoR6ZpFnGZJZpepP7KIvVnY7Ko3PbNv2J&#10;2Pk7W1EdPjuz5XQHX3ebr+0u0I6LEcsvdzpGafpOpa3Mun+XrU3d45AWMNxAFQCzNuFUVqTnxK/5&#10;yf8A+c4dY/NtZvJP5cm40fydUrK3LhdXoP8Av0r9mM/77BNf2ifsj6W9jv8AgeYexB4mWsmTvraP&#10;u8/N8p7c9pp6/wBMPTH3832d+Xn5V2fk9E1G+pcauy/E53SP2QH/AIl1PtngHPR3ln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RNM4iiBLMaADCBewY&#10;ykIiy0SFHJtgM8u/85T/APOT2gf8432TaKjxap56uIyYNMjkqttWtJbpl2C7bICHb/J3ZfSvZH/g&#10;c5+2JCeb0YxzPU+Uff38h9jx3a/tdDSjhxi5dL5e/v2+16f+Xf5a3vnWdLycNBo6MDLKwIZ6fsRg&#10;9z/NSg9ztn5/PPPnvXfzJ1m583+dL2S+1S6blJLJ2HZVUbKqjZVAAA6Z9N9m9m4ezsQw4IiMY8gP&#10;vPeT1PV8r1WqnqZmeQ2S+2NM0y10e2j03TIlhtohxRF6D+pJ3JO5O5yI5nOOj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KRxvK3CJSzeAFTthAJ&#10;2DGUhEWWmYKKsQB4n3z54f8AOWn/ADmxa/lXJN+X/wCUF3DfeaePC61CI8obBiN0Xs86moI+yhG/&#10;I7D2f2F/4Gk9TKOq1npgKMYbiUz/AEu6P+68hz4D2g9rYxicOEXI2CTRAHl3k/Y+hvyt/KN9SMfm&#10;LzXEUtFIaC2YUMhB2Z/Be4HVu9AKN8TdY1i+8wXs+ta7cy3moXLmSe4ncySSOepZmqSc+iMWKOKI&#10;jAAAcgNgHzOczM2dy+q4okgRYYVCRqKKqigA9hhbljF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Y9sVdj0XlyYkBUVnYtsAqipJ9gMnjxnIeGIs+TXlyDGLOyrBDJcSLBbxtLK5&#10;oqICSxPYAbnPkt/zlj/znSVF1+Wn5H3RUkNBf63C1DQ/C8VqR2IqGl+YTs+e/ewH/A0OEjV64b84&#10;Y+7+lPz7o8u/uHm3tN7VDIDg0/LrL9Ef1/J9U/lt+TaaYU13zciS3NKxWjAMkde79mbwHReu5px+&#10;S7u0jF3JLE1JO5JOe5gU+ek2+hgKbDpjc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AmoazZ+XbS417WZ4bWwtImlnmuGVI0QDcksQMzND2fl1+QYc&#10;MTKR5Ac3G1eeGGBlkNDvTHSba5vLuK006L17iVuCR0rUtt9HXqemfEr/AJyw/wCc3L/800n/AC5/&#10;LKWay8n8yLm43Sa/I23HVIfBD8TdXp9gfS/sD7ADsWPj6mpZZdNjHH5A9Zd55d3efKPaL2lOulwY&#10;toja+sv1D7X15+XX5R2vlORdb1kpc6wAeDLXhCD1C1pUnuxHyA6n54Z6i8g9n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nmbzPpXkzSrvzP5ouY7PTLOIyzXEpoqKPxJPQA&#10;bkkAAk5maDQZddljhwjilI0APxy7y42q1MNNA5JmgOab6Ho115gu00jS4TLczEBadFFd2PgAOpz4&#10;G/8AOVX/ADldq/5+am2iaQ8ll5IspW+p2YJUzEbevPuaseqqSQnbepP1l7Gex2LsHCLAOUj1y579&#10;0fIPjPbvbku0JmrEeg7/AHvtb8vvy6s/JNsGYLNqcg/ez06f5KV6KPx7549ztnn3o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BpiranjuPAj78+af&#10;/Pyv80ToHlvR/wApdNkT6zrTm/vwD8aW8DAQqafsyPVt/wCTPeP+A/2ACZa2Y5emPx5l809t+0yS&#10;MEeXMvo7/nH7y6Zp7vzROpCRAW8DBtix3kqPYcfvz4t574+dvq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iQBU7AYQLQTTaqXIRASxNAB1Jz823/OVP5oN+bn5na95rjlWawS4NlYsn2DbWxMcZX2ah&#10;f/ZZ9n+yPZf8m6HFhIo8IMv60ty+C9s6r8zqJSG4uh7g/QfyPoC+WdDstI4BJUiUzAd5WFXJPffP&#10;POdI6tl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Mv/OXX5qD8p/yz1bVbWVY9W1BRptgrVJa&#10;W42cinQpFzcHpVR40zuP+B72Ee1e0IAj0QPHP3R+kfGVD3W857U9ojR6WVH1S9I+PP7L+NPT/wAo&#10;vLf+IfMUDTIHtbP/AEiWpI+z9gbdfjpt4A5+crPrx8Tfc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8VbNPpz4mf8/JPzPTzJ55s/y10qUNY+W7elwF2BvZ/icnxKx8B7fF759R/8CvsEaDR+OR6stG/6&#10;I+n7y+Pe1/aJ1GYQvaN/Anp9j7I/Izy8mmaD+mXUfWNQbnXuI1+FR99T9OfOLPUXkXt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+o48ab161worduu1Mjvm7zPZ+R9B1PzvrTFdO0m2e7nI68UGwHu&#10;TQD3ObPsbsrJ2pnjgxc5ED3ebh6/WR0mMzl0BTjy/o0vmHUrbRrY0kuJFTkQSFB6k/IZ+XXzp5sv&#10;/Pevaj5y11+eoandS3UzduUjE0HsOg9s+19HpY6XHHFDYRAA9wfAs+Y5pmcuZNv0RsbOHTreKxtE&#10;CQxIERQKAAZGcyWpF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7/n5L+YknlnyPpf5dWczRXXmG6+tTIopytLaoIJ8GlKH&#10;3457f/wHOx+PLPVSG0RUfef2PnntxrwIjFE73v7uf4976H/5x90Vbm+vdfcj/RkECj/Kk+In6APx&#10;z4g59Cvmb6t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UFiFHU7DCgmnZ+fz/AJzz/Ms/mJ+bWp2tpMJdL0JI9KtAh+FfSUGanv6pcE96Z9g+wfZf&#10;5Ds/GCKMhxH4/sfC+39X+Y1EjdgbB93/AJV6EdB8t2kEyBbiZTPJTevM1Wp/1aZ4xzsnSvR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OWld8KC4Cuw65BPzX85x/lj5R1zzxctGG0qx&#10;muI1dvheYLSJPmzlRT3ze+zHYsu2dXDTx6m5dPSPq+NcnXdp68aXBLL3A1762ZT5Y8vPrOt2miuh&#10;lSSaMTCM1pHyHM1HSgrv2z8u2pahPq13Pql8xe5uZXmlY9WeRizH6Sc+08eMY4iI5AUPg+CSlxGz&#10;1foRFGsKLDEAqIAqgdgNgMBZNiv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eKuBp&#10;uM+bP/Pyj8wV0byhpP5dwH/SNaujdS0bdYLShAI/y3daf6hz2r/gNdkHJqMmrPKEeAeZlufkB9rw&#10;Xt1rhDFHCOcjZ9w/tfRv/OPuhGa6vfMcoYLEgt4j+yWf4n96gBf+Cz4q59FPlr6n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o5ECtKnqcKCadn56f+c4fzKX8yPza1l7MkafozDSLdB9kG1JWVlHblLzOfY3sR2PHszQ&#10;QgKuQ45UKsyH6nwz2g1p1WoJskDYW+7vyo0RdD8s2UYLl7lBdPz2IaUBqfQKDPImda6R6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+/Nnztbflv5L13z1qEhij06xleNlAJ9dhwhUDevKQqP15v/AGZ7Gn2tq4YYAHcG&#10;V8uAEcX2Op7b7QGiwSmTRoge+mW+Q9Ki1vzBp+lXQ5RyzAspFQVQF2B26FVIz8vN5dzX88t9eu0l&#10;xM7SSOxqWdjViT4kmufacYiIodHwiUjI2er9BlUIAqgAAUAHbA+SYt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nV/wA/I/Pcmg+Q9O8j2xo2vX3Kbf8A3TZgORT3kaP7jnsv&#10;/AZ0HiarJnP8EAB75n9UfteB9vdTw4oY+8k/6X9d/Y+gvyA0BbvULrzBOhItEWOJiNuclakHxCin&#10;+yz4i59Hvlz6y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pYhR1JphQTT&#10;s+D/APz8S86L5j/NWTyzAx4eXbOLT5V5VX6wWaWUim1fjVSe/DPqr/gWdjns/s/imPVkkZfDaMR9&#10;l/F8a9rteNVqfTyiAP0/pfbf5K6SNM8rwXAbkb13ujToOVFAH+xUH554Oz0l5Z6z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+eKtinfKxVrErm8hsI&#10;Jb++cR29vFJK7k0CqiliSfozK0OmOpyxxDnKQHzNOPqsvg45T7haKtLaa/misrVS8sjBEUdSWOwz&#10;8sPnvzdeeffMWqedNYYNeapeTXctOgMjFqD2A2Htn2/odJHSYo4YcoxER8BT8/6nOc8zM8ySX6O6&#10;bYQ6Xaw6dZoEhhRURR2AFMieZbQj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X/AOc0fPEfkb8p&#10;NclaRorrVUXS7Ur1Z7g/GK9v3SyHPQP+Bn2XLW9p45Vccdzl8BQ/2RDzPtZrBg0khe8qA/T9j1b8&#10;mdFfVvMsFwKelZK1w5Pt8Kge9SD8gc/Oxn1o+LPt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JX/n5957U3Xln8stPkJijgfVb1DSonZmii9wAgf/gq+GfRX/Ab&#10;7LjjwZNVRuR4N+4bmviR8Q+V+2+slPIMRqhvt5976r/5x70mSCxvtZuIuPryrHC+/wASIN6f7I0+&#10;jPk1ntTwj6J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oXIVepIAHzwjdBNN02rn5xP+cwPOy+f/zf80a7&#10;A3KCO7Wyj3qKWkawMV9iyMw+efZXsVoJaLs7Djnz4QT/AJ3qr4A18HwbtvLHLqZmPK6Hwffv5c6M&#10;NB8t6dp1SW9EStXs0pMhH0FqZ5pzqXVM2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b85eZF8m+X9W83yjkmlWF1fMvSogiaQj6eObHsnR/ndTjw/z&#10;5xj/AKYgOLrs/gYpTPSJPyCceXtPTVtUstLmr6dxcxRNx68XcA0+g5+WHUr6XVLu41O6PKa4leZy&#10;e7OxYn7zn3BjgIRER0FfJ+fJy4jfe/RmONYkWKMURQFA8AOmAsmxX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0r0xVsAnpnlH/nOTzWfJ35LaxNbO0d&#10;5q1xDpUZBpyjmqZh9KKQfYnxz1H/AIFXZA1euGWQsY/UO662+INPH+2GtOHAYD+IUe/n/a9a/JPT&#10;RfeZ4ZpovUjt4pJQx6K4ACn577Z+d3PqN8gfb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sbBeXLupA+eJYyF&#10;q8DqnMvXdCBTxOfKP/n6J5veKLyj+XkMpA4XWpXUPuxVIGPzUvn0j/wHuz5YtNPNIfUfT7uv6Hy3&#10;221fFkEAdufy2/W+m/8AnHjTJo4NR1aVR6MzxxxN3JTlzH4jPkPnsbwj6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8/&#10;5z387x+dfzi1b6rJzt9KgtNLXwDW8QEgH/PQtXPsD/gfaQ6fszFfOQ4vny+x8O9pcvHqpgdDX22+&#10;6/yl0T9B+WbOEmrXAN0f+e3xU+7PGedo6F6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QvLqOwtbjUrk0gtYJbiUgVpHEhdj9AB&#10;zI0mmlqckcceciAPi0anURwQM5cgibO1e9nis4vtyusa/NjQZ+Wb8wfM586+aNa84FeH6V1G7vQv&#10;8onlZwPoBpn3B2dpBpMEMI/gjGP+lAD8/arN42SU+8k/Mv0d0yxTS7O302EkpbxJEpPUhFAFfuyI&#10;ZmNCO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g3/OUfmh/Jn5Tea/MMRo&#10;31E2S778rw+gCPlyJ+jO1/4H/ZJ7Q7RxjpCQnL/N3H2gPP8AtNrRptLLvkCB8dj9hZ1+WEVvd+bd&#10;JsrwFg8ruooacoo2kFSPAqDv1z81OfX74g++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gX/AJ+MebV0X8sIvLKtSXWdTt04+KW4aVj9BC/fnsf/AAGd&#10;MZ6zJk6Rh9sjt9xeF9u8wjhjHqT9z3j8g9GjvdYuNWloWsohw8eUvJa/dXPhVn0i+VPr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Df8/PPNMc&#10;mo+VvI6A+tb29zqMh7FZ2WKMfMek/wB+fQf/AAFuz5Qx5tQeUjGI/wA0En/dB8w9vdUJzhjH8IJP&#10;xr9T6w/5x70xYtNvtXNfUmuFh36cYlqKfS5r8s+VOe4vn76E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gFiFHU7YUE07Pgf&#10;/wA/CfMq65+cF7o6Gp0Kzt9Lfw9RC0zgfJpSPoz6v/4F3ZstF2ZHj2M5Sn86iPsi+K+1etjqtUZQ&#10;5AAfp/S+4fyYs47XylYzxChuvUuGO/xcnIU7/wCSFzw/nojzb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WgjMrhAQO9T0FN6nLMWM5JCI5k01Z8oxQMjyAtfGhkZYwQCxABPvn5hfz784J5/&#10;/MfzT5ygbnDqOr3c0TeMZkIT/hQM+2+w9L+V0uPH3QiPjW/2vz9rJ8eSR8y/RvQdMj0XTrXSrcUj&#10;giRB9AzkmbVxk2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/njzLH5M8uav5suTSLTrC5uWr39OJmp9PTNv2DpT&#10;qtXixR5ynEfaL+xwO1Mgx4JylyESn/lXTTrGsWOmDYTXEak+C8hU/QK5+VpmLku25Jqc+3QKfn9+&#10;ivTbG4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af+cw9SGl&#10;/k55smLcTJZxwD39WeNKfjncf8DjCcna2HyMifhGX6aed9q5iOinfWgPmHpf5Q2Ul75rsDGvJYTJ&#10;K58FVDv95A+nPzjZ9ePiT7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EP+fiuty6&#10;T+U62UP2dS1e0tHr/KqST7fTEM9V/wCBBpfF7SM/5mOR+JMY/peM9uM3BpRHvkPuJe6f84/x8vMF&#10;zJ2Wxk/GSPPg/n0++Rvs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YX/&#10;AD9I136novk3yhExAupLnUpl8WjrEh+hXP359Df8Bzs+MMeTP1NC/K/2Pl3tvqTOQgeQO3yF/aX0&#10;1/zjnaRumq6kwBmWWOBW8E48iPpOfG3PbngX0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FW+3vnxq/5+la19e8++XNINA9joEXJB0Bklcg/MgAnP&#10;qn/gV4TDs8SIqz9wfGva2YOegb5n5l9a/wDOPWkS6dol5eSiiXd40iHuQFAP41pnzEz0t5V7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A/wDPwHW5NX/OzXbSR+cWnRWVnF7ILdJP1uc+wP8AgfYRj7MxV1F/bX6Hwr2gymeplfTb9P6X&#10;3T+UAceUtOaVeLMshp/z0an4Z4uztHSvS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12wq7PzQ/85L+Yj5r/NPzZrRPJW1SeFD/AJEB9Ff+FQZ9qey2l/K6DDj7oR+0W+A9r5vG1E5j&#10;rIv0U8p2C6Zoun2KCgjtogaePEEn6TXOG5v3XM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fHsy18&#10;RhHNjLk2M/Kn51umvvMOrXspq81/dSEnuWlY591aKHBijEdIgfY/O+Y3MnzL9J9OT07WCP8AliQf&#10;coyM5ktSM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LU7wadZ3GoN9mCKSU/JFJ/hmVosPjZYQP8UgPmQGnUT4IGXcCf&#10;sTbQbJdR1Oy0+X7E9zDE3ydwp/Xn5SL+Y3NzNcN1kkdz9JJz7ogKAD88TNkv0dUBQFHQbYEyTF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dfnFeSaZ+X/mzVYGKSWuhajMrDqCtu1CPkaZv/ZbTfmNfhh35IfZIF1Xbep8DTTl&#10;/RI+YZP5JXn5h0pP+X23/CQHPy69d8+1XwV+h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E/+ck9RXTPyp853Ehor6HfQ/TLEY1/4ZhnWewuI5e1M&#10;AH88H4R9R+50ftIQNHkJ7v2M7/LG1+ueadLiNaLOJNv+KwX/AIZ+ZzPsh8Mff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3/Ob2rfon8mvMVDQ3ItbYf89LhK/gDnof8AwLsHi9q4z/NEj9lfpeY9r8vBo5eZ&#10;AevfkfAs3mmJ36xQTOPnx4/xz88OfWL4u+1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Cn/PxK5eD8pGiRiBNq1lGwHcASNT71Bz1&#10;P/gQQEu0ye7HI/bEfpeO9uDWkH9cfcXtn5Cpy8yyH+WzlP8Aw6D+OfBvPqF8hfZ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A/wDz&#10;8dbj+VMA/m1yzH/JKY/wz1j/AIDsb7Skf9ql/uoPGe3R/wAFA/pj7pPcfyBUnzFO3YWUn4yR58KM&#10;+nHyN9h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ev/Pye6Ef5Z6ba95ddtz/AMDbz/1z2L/gMYr1uSfdjr5yH6nhfbydYIjvl9w/a+hP+cer&#10;T1NT1C+/31bpH/wbV/41z4dZ9JPlT6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4P+fl8gXyFokZ+02sgj6IJP657T/wFv8Zzf1B9&#10;7wXt7/dQ/rH7n0t/zjqP3mrt4LbD8ZM+J+fRb5a+n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mX/z83cjyn5ajH2TqcxP0Qn+ue2f8BX/ABjN/Uj9&#10;5eA9vj+6x/1j9z6W/wCcdPt6v8rX/mZnxkz6IfL30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rf+foFyy6Z5OtAx4Pc6jIVrsSiQgGntyP357p/wE4evUS8oD7ZPnX/B&#10;Al6cY85fofTP/OOg31dva1/5mZ8gs+gHzV9N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oP+foZ/ceSh/l6t+q2z3n/gJf8iP+Sf8Av3zf/ggf5P8Azv0Ppz/nHUfDq7e9sP8Ak5ny&#10;Pz3t84fTG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r//ADj7H6v5neTo/HXtN/C4Q5qPaA1o8v8AUl9xcrQj97H3&#10;hJfMjcNJvn8LaY/8Ic/TpLs7D3OfEZfoOPJ+cuJ4GT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cf+cZ7drr81/JsSKWP6bsmoBXZZQxP0AVzR+0sq0WX+pL7nM7PF5o+9I/M/H9E&#10;X/P7P1aav/AHP0wMSzFj1Jz4ofoICn5z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Sf/OH6c/zj8omlQuocyP9WNznL+2mcYezs0z0j+kO17Dx&#10;eLqYR7zXzBYz50cxaBqcoFSlnO33ITn6PmNSSM+NH3kPzx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fX/PyS3En5X2E/ePXrb7mt5xnrv8AwGsla+ce/EfslH9bxHt3C9NE90/vB/U+&#10;gP8AnHu89PVr6w7S2ok/5FuB/wAb58Nc+l3yd9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CP+fja1/KiE+Gt2Z/5JTDPV/8AgO/8&#10;aUv+FS/3UHjPbr/FB/XH3Se3fkEaeY5h42Uv/E48+E+fTr5G+x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X/Pwiwa7/ACeurhFqLfU7GQnwBZkr/wANnqP/AAIp8PafvxyH3H9DxvtwL0o/rA/Yf1vZ&#10;vyJfh5m4/wA1rKPxU/wz4G59RvkT7O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X/OZNi2sfkp5q05VB9KKC+r3rbyA/qJOeg/8DLV+D2njj/OsfYXlfa7S+Jp&#10;pT/mj7yHq35LXS23mu1Dj++jmiBr0JTl/wAa0z84ufWb40+3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5f+fNnDeflP5+WcAyJ5bv3iqafGE7e&#10;O1dvpzsfYIgdp4Sf5wr519zzftUZflSI8jd+6ifvpmP5eSSx+Z9JaA0Ju0Df6pqDn5gM+w3xR+g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RD8w9OTWPKWv6NKCUvNKvICB1+OFhm79nNU&#10;NNrMWQ9JD73W9rYPGwSj5X8ubLvIUyweY9LkkrT63Eop4s3Efic/LAw4kqexpn2yHwIv0G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JzwpcRvbzCscilWHiC&#10;KHJ45mEhIdDfyYZIDJExPUV80XYXkmnXUGoW/wDewSJKn+sjBh+Iz8our231O/urQ/7qnkT/AIFi&#10;M+7cMuKIPeA/OsxRL9J0YOodehAI+nC7LG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lk/MfTzpPmzXdLbrb6neRdKfZmYZ906CfHhge&#10;+MfuD876qHBkkO4n736VWO9tCf8AitP1DIXmW0I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QE8t&#10;fnB5t02EUja/+sr8rmNZwfp559qeymtjrNBhyRNgwAvzj6T9oL4N27hOLUzidt/vFv0F8has2ueX&#10;7DUpPtPFxO9fsMU/hnnLOgdSy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Bb/n4X5cfR&#10;vzan1dvsavp9ndLt/vtPq5/5NZ9V/wDAo1Iy9lRj/MlOPzkZf758c9s8PBrCf5wB+yv0PuD8l7lJ&#10;/KdnGjBmiedHA/ZPqswB+gg54Zz0l5N6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f8A8/PNLaPzL5W1kL+7m0yeDl/lRTlqfc+fSP8AwGMl6PJHuyX84j9T&#10;5V7dwPjxl/Rr7X1l/wA49TM2lX8B+ylypH+yQV/VnzAz2N4V9B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p3xVsU/a6Z81f+fm2gxTeSvLnmUCtxb6vLan2SaAvv8AMx/hnvX/&#10;AAFtUB42K99pV9j537ew9MD+Or6I/wCce9VnW+vtE4f6M0IuC/8AlqwUD7iTnxZz3p80fV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LP+c/vL36d/J++uwCW0q9s74U93&#10;9A19qS56h/wJdb4PaQx/z4yHxHq/QXj/AG10wyabj/mkfaXt/wCQt+lt5gltJWC/WLZwlepZWVqD&#10;6Kn6M+AefUj5A+x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4R/zlDpD69+UfnHSreP1Lh9Ma&#10;WPc7GB1mO3fZCM7T/gfZxh7Uwk/ziPdYIef9qMRyaSYB6fPd6H+VMnpeatNPjIy/ejDPzT59gPiD&#10;7x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TL/n2RpbS+b/ADJrPElI&#10;NKjg5dgZZ1an0+nnjv8AwZ83DoscO/JfyjL9b3XsHjvPKXdH9IeC/wDOQNy0ei2lqpoJbsFh4hUb&#10;+Jz7QyCjHPm19TjyfJMw4uQfn9+J4slP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vNPi1O1utKvQPRurae&#10;FwwqCJImWm/jWmbLsfU/ltRDJdcMgbcHtHH4uGUQLsckfp9/c6LdQ6jZgieF1dR0PX39s/KBf2km&#10;n3M1hcKVlhkeNlPUFTQj8M+4IT4wCOr4BOPCSD0fpIp5AN4jAmSYt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H/n2X5dgtfIuv&#10;eaJBxuLzWVtgSPtRQQK23sGkP3588/8ABo1glmxYQd4xMiP6xoH/AGL6d7CYjHHOdczz91bPlP8A&#10;5yB1SR9T0/RHWltHAbgv/lO5WlPYLn0qvHgluZHtQVty5KA9QvYd+2eIx83u8IlGAEudb+/q8G1O&#10;S3mu5pbAFbVpGMSt1CV+EHc9Bt1OA8W5A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DBZ/rEltFOaxx8U+SliT+s4YC&#10;j8XHOPgEiOZ3+yv0I28vZLmOCJmr9Xi9NKgbDkzU992PXPzR/wDOV3lb/Bv5vectAROEUer3MkQ/&#10;yJm9RSPobPtj2c1X5nR4p98R9mz4N2lDgzS99/Pd9+eRtTm1ny/pup3opPNbRs/+tShzz5m7cFl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6JP+cJ/L0Xl/8nfLvpoUlvUnvZq/tNLM/E/8AFz5H/4JepObtbLZ+nhiPcIj9JL7V7I4&#10;+DRQ87P2kfofE/526odQ80TW/Ggs4YrcGv2tvUJ+96fRnqvODele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CVIYdRvhQRbs+Gn/PyTRUsPzR&#10;tNZjU89T0a3nncmvOZJpoyfnwVK59Qf8CLXS1HZxjI2YZJDzoiMh9pL4/wC2umGHVAxFAxB+8fof&#10;an5H6rNqXloRXLcza3EkCk1J40VwDXw5UHtTPn1nqbyL2D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ciGRhGm7MQB8zgJpRu4mm5z9VP&#10;k3y5D5P0HS/KlmKQ6bZW9onyijCV+mlc+H+2dcddqsmc/wAc5H4E7fY/QXZ2nGnwwgOkR8+v2vzn&#10;8y6u+vareavMd55ncey1oo+gUGSTNY5qR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q/5+faJE2n+UvMccR9dJ760llp+yyxui/QQ5HzOe6/8AATznjz472qBA8/UC&#10;fufNfb/Dvjn7x8qP6X1T/wA486kJLLUNH40MUyT8vH1F40+jh+OfIXPf3zp9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W/yF8qw+d/&#10;zG8r+VL1DJbX2rWkUqL1ZPUBYCniARml9o9XLSaLNlhzjCRHvo19rndm4RmzwhLkZC/de6SeZdUb&#10;RdKvdWRQ728EkiqehIXYH6c/Tqa13658TP0AH5zfP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jD/nPvyxFrv5Oanqrpyn0m9sbq&#10;IjqOcvot9HFznq3/AAINScXaBh0lAj5EEPGe2+MS0wPUH+17F+SGtS6d5kj0xP7q/R0ce8aM6n8K&#10;fTn5/wDPp58jfa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7i/598eUovM35swajc1K6Lp9zqKjxcFIV+71a/RnnX/BS7QOk7MkBznIQ&#10;+dk/YHqPZDTeNqxf8IJeXfnFq40nyxcpSr3ZW2Wv+VuT/wACD9Ofe7PlB9nfDm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PPzf8rJ528heaPLEoDC50e9ZVPeSKFpI6e/NRT3zp/Y7XS0&#10;faGKYNeoA3/NJo/jvdN2/hjl00gRe23vZV5I1o+X9esNTpVVnRG2J+GQ8D09mz8ufTY59mvhL9C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6wf8+xPKyPP5q86yKfUiS10+Nu1JC0sg+9Ezw3/g1a2seHB3mU/9KOEf7ovofsDguc8ncAPn&#10;v+h87f8AOQupolhYaPQ+pLO09ewEalfxL/hn1vz59fTHy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gv/nALyhb+V/yZ03WAxS812/u7y5iPUpG/owt8iqmnzPjnzD/AMFvtIaj&#10;XeFE34YAI8yBL9L6t7FaSWPCZmNcW4PxI/QHxp+d2vHUfMv6HliKw6eka86j4/VAdhTrtnsTPKXu&#10;Xi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1tbyXk0dpbKXmldURR1LMaAD5nBKQiLPRMY8RoOz9TX5feWU8m+V9E8&#10;qwqEGn6baW7KOzJCob6eVa++fEntBq/zesy5bvinI/C9vsff+y8XhYIRqqiA/OrzVq0uuave6rcm&#10;ryzvTp9lTxUbdgoAyX5p3PS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QP/OK&#10;/k6bzx+a/lTRbZQVj1KG9lqCQIrQ+u9QK/soc0HtRrhotDlyS/mkfPb9LseydOc+eMR3/cxzzffJ&#10;pui395M/phbeSjA0IJUgU969M/SlKQXYp9kk0z4rL75EUN353nffE8DJ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sGm464Vdnyh/5+XfliJY&#10;dF/N3TonLxf7ir5lFVCHlJA7U6fEXWp8UXwr73/wGe2rGTRSP9OAvfumB5cj8S+be3egoxzgf0ZH&#10;/c39o+D6l/5x/wDMZmgu/K87EtCfrMNWr8DEBwB2Aah+bHPkbnvD5y+j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p+SX5bXH5ueeNF/L+zqo1C6RZpKbRwL8UrnwCoDuc13a3aWPs7BLNkIAiOZNb8h9rmaDSH&#10;VZRjAJvu7mN+b/MCeVtFvvMEqPILWFnCRjkzN0UAe5Iz9PrWFnpQTS9HVUsrWOOCFUFFCxqFHEDt&#10;tt7Z8W9r6gajU5MgN8UpG++zdvvGgxnHijGXMB+c9pc3t5Cl3rbmS/lUPOx6l23avvXrlZrnLRGV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l/50/l5F+a3kfXPIM+zahaMsLA&#10;04zxkSQmp7eoq19q50Hst2x/JOtx6jpGXq/qy9MvsJdZ2zovzmnlj7xt7xuPtZZ5H8wHyxrlnq5P&#10;7pJOMor1jf4W+4GvzGfmKvrG40y5m03UI2hureR4pY3FGR0PFlI7EEUOfaUJiYEo7g7j3PgsomJo&#10;9H6DghhUbg4FyTF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rR/z7Q/LB1Ot/nBfKRGV/RFlUbEkrLM4J8OKKKeLDPDP+DN2yIwx6OPU8ct+7aII87J+D6F7CaG&#10;5SznoOEfpfOf/OQHmL0LW18sQMQ05+sTUNAUWoUEd6tv/sc+s+fPz6a+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d&#10;nwI/5zy/Kd/y6/Mm48w2iN+ivMwbUonO4+sFv9JSviHIenYSLn1f/wADHtwdo9nxgT6sVQP9UD0H&#10;4x294L4v7W9n/ldUZDlP1D3/AMX2/Y+5Pyh8yL5g8u28TEC4sQLWRQd6IBwanXdab+INM8TZ6K8w&#10;9Q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rGyn1K5h06xQy3NxIkUSKKlnc0UD3JO&#10;QnMQBkeQ3LKMTI0OrRIAqdgM/Tt+Sn5cx/lJ5F0P8u0U+tp1t+/ZvtNPMTLLX2EjNx9qZ8Z+13a5&#10;7U12TMesqH9WPpj9gt917C0Q0mnjAG9r+J3L8/PP+uHzF5gvtTBJiMpjjFagJH8Ip86V+nOn5zTu&#10;GH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WnTFWwSN&#10;xtnif/nPT8qx+YP5Zz+Y7OIyar5ak+vQcaljA1FuVp4BAJCf+K89P/4FPbZ0OvGGR9OUcJ/rCzE/&#10;eP8AOeO9tOz/AMxp/EA3hv8A5p2P6HtX5GeYDpeunSJCBDqEZTfs8YLLv8uQ+ZGfAfPqV8hfZ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27/wA4CflOv5kfmhaa1qkRbRvLaHVJ3YEx&#10;+vHvbRsR3aQVA7hTnD/8EHtkdm6CdECU/SPjz/Hm732d0J1WcbEgbmvx8Xm35q+af8LaDNNDvdXJ&#10;+rxAEVBcbt8lG5z75kljU58iPuIFPhTKwJ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ZLb297FLYalGJrO4jeGeJhVZInHF1I7ggkHMnSamWmyRyQNGJBHw&#10;adRhGaBieqKsb2bTbiLULNuM8LrIh/ylNRn5mv8AnIP8rp/yc8/615EmWlvb3BltDvvbTfvIevcK&#10;wVv8oHPs32Z7Zj2vo4aiP8Q3HdIbS+37HwftXRHR55Yz0O3uO4foR5S16PzNpFprUJBM0Y5gAikg&#10;2cb+DAjOMZvnXMi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0Jf84PflOPyt/LG1vr6H09b8ylNTu26n0GW&#10;tqntRCWI7FyDuM+Wv+Ch7SfylqzggfRiJj75D6iPjs+v+yHZX5bCMkuct/n3/Cnxd+dPmr9O622l&#10;2zBrXT6xAiu8hp6n3Ecfoz17nmD2Dx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v2z5tf&#10;8/G/yhHmXyxY/mvpEJbUNCb6telB9qzmYkO3/GKSgFO0jE9M9o/4D/tB4GeWimfTMcUf68eYH9aP&#10;+5eB9uOy/EgNRHnHY/1f2H730V+QXmc291c+Vrt/3c49e3DMAA67OqjuWFD/ALE58VM+jHy59U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6L/5xV/KQ/nL+ZGkeWLpGOkwSfXdRcLVVt4PiKsewkYLHX/LzmPbDtwd&#10;j6KeawJVwwvrKXL5c/g7XsXQHW54wo1zNdwYd5+8wr5Y0K81PmUm9No4CKV9VxRaV8Dv8hn6ReKr&#10;tEgjj6Kq9FHYD2GfGk5mZJPM7vu8I8IAHR+f8jySsZp2Z5HJLOxqWY7kk9ye+VkWa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K9d8s2HnXTL3yfryhtO1S3ks7&#10;gN/vuVeJPzHbNl2PrpaHUQzQNGMgb+O/2OF2jgGfDKBF2Dsmmi6rJod/baxb/wB5bSrIB48TWn09&#10;M/L7+ZnkO/8Ayw806t5A1yn1zS7qS3Zl3VwDVHU9wykMPY59qdm6+GuwxzQ3EgC+CanAcEzCXMF+&#10;h2j6pDrVlBq1mSYbiMSLUUNDkGzOaEy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5n/PvD8qB5M8jT/mDqUPHVPMsg&#10;aNm3K2UJpFQdi782PivDPmr/AILvb51WrGkgfTiFn/hkufyjXzL6t7E9mDFh8eXOR2/qj9r5F/Pr&#10;zH+kNUg8vQNWKxTnJQn+9kHQ9tlpT/WOfQiNRIyxs4VSftGtBX5Z5FEWaOz28jQung9a0Wu36q4Z&#10;m2tDexW6TAWx9MPKQaA0HI70NK1pktUBC+Dfb5mvPzcYZJ+GZEb70Pu70w023t7m9gt7uUQ27yKs&#10;krCoVa7kgYXXKLHLIkRDIHYKw6EA7EZVE2HIxkmIJ7kNexpFcTRQMHjWRlVl6MAdiPYjEMLND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Jj/n5R+UI5aZ+dWjRcVYJpephF/aHJoZmI8RWM16UjGfQn/Ae9oTlhPQz/h9cN+nKQ+Gx&#10;HvfMfbfszgI1A67Hy7n1Z+Q3mx722m8q3rlnth6tuT/vsmjL/sSaj2PtnyXz3B8+fR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1H8l/yyvfzg856T+X+l1BvpwJpAK+lAnxSuf9VAaeJoO+ant3teHZWmnqcnKIuu89APMlze&#10;ztFLWZY4o9T8h1KTeYtah8u6bc61d/3dvGXp3J6KB7kkAZ+m/StJstBsrbQ9FhW30+zhjt7eJeiR&#10;RqFRR8gAM+KtXqp6rJLLkNykTInvJNvvmDCMMBCOwAp+eOo6hPqt1NqV+5kuJ3aR2Pck1/2h2wfm&#10;M3I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kJ/MvyBp/wCaflLWvy+1raHU7OSKNx1SZfjhYfKRVOdH7Kds/wAkayGo6A7+483U9taE6zAc&#10;Y6si8p69J5Z1e01uHcQyDmtaAow4sD9Brn5f/MWgX3lTVb3yzrkRh1HT7iW1uIya8ZYmKMKjrQjP&#10;svT5454DJDcSAI9x3fCcuM45GJ5jZ+hsMyXEazwsGjdQysOhB3Bwmy5gq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jP+fbn5&#10;QvpWlaj+cmqxsk+pctP0/l0NtG4MsgH+VKoQH/itvHPn3/gx9vjJOGhgfp9c/wCsR6R8iTXmH0z2&#10;F7N4Yy1Ehz9Mfd1P6Pm+ZPz981Bjb+UbRgaEXFxxO9dwiGn/AARB/wAk59RCKbHPDX0N8zkUND1G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cuxqDQjeuFBbUAnc02OfGv/AJ+Ofkgvl7WbH85vLsAGn6wv1fUhGopHeR/Z&#10;kenQzL4jcpUkls+lP+BJ7QjU6Y6TJK5Y94gn1cH6on5Ah8m9s+zTizeNEbS5mtuL9o5+b64/Ivzg&#10;dW0+TyzfOWurGhiLd4T0A8eB2PgCufMLPX3inv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5/LX8v9T/NHzNpvkPy4he81G4SHkFL&#10;LEhPxyvToka1Zj2AzX9qdpY+zsEs+UgRiL329w95OwcjSaaWpyDHAWSeiV63rNr5fsZ9Y1JuFvbo&#10;XYjqadAB3JOwHc5+nfyp5S03yFo1h5M8toI9O0y3jtolUAD4BRm22JZqsT3JJz4u7Y7Rl2jqJ55k&#10;kykTv9g+A2feuztMNNhjjAqg/PbXdZn17ULjWbti0s8hetKUH7Ip2oKDD/NY5q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Er0+WKCLbViu6+BH35AvzR/Lyw/Njynq35eawF9LU7do45GFTFMN4ZB/qSBW96ZvvZrt&#10;qXY+rhqI/wAJ3HfE/UPiHXdraEazDLGeo+3v+DJfJ/mOXypq9trcNSsTUkUftRtsw+dOnvTPzGea&#10;/LN95M1m/wDKeuJ6eoabcy2s6/5cTFTT2NKg9xvn2dpNVDVY45YG4yAIPkd3wfNiOKRhLmDT9BbO&#10;7iv4Ir62blDMiyI3irCoP3ZH8yGpE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V/59s/kwmlaNqf536/CfrGpBtN0gntFG4NxIR4MwVV&#10;/wBVs8K/4MHb8eGOij/Wl7+l/j7n0H2J7OkZ+P8AD4eXx/G75l/PzzYD6PlC0Ksaie53NV2/dj6a&#10;k/dn06zwB9OfM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j5/z8g/Jg6fqVl+d2jRn6tflLDUwDsk6J+4cDrR0VlPYFF/mz6J/4EHtGM2KWgnzhcoec&#10;CfUPhI/I+T5b7bdleHMaiPKW0vf0+Y+19ZfkT5uF9ZP5UvHrcWtXgBrVoidxXp8JP3EeGfLPPa3g&#10;n0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Rvyk/LfUPzb83aV+XuiA+vqNwEdxT93CoLyyGv8kYZqd6U6nNd2t2lDs3Tz1GTlEE/qHxLk6P&#10;TS1OQY48yaSnXdYg0DT7jWLwgRQRs+/cjoPmTtn6cfLegWXlHRdO8n6Gnp6bpNrFZ2y9+EQoCelW&#10;PVjQVO+fFvavaeTtHNLPlNykSfLfu8n3rQ6KGkxiEOQfnprOrXGu30+r6g3Kedy7eAr0A9h0GHGa&#10;5zE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M/MT8vNN/Nfy3qP5e+YaCy1OBoTIRUxP1SVf8pGow9xTvm89n&#10;O159lauGoh/Cd/OJ2IPwdb2to46vBLHIXY297IPKvmCbytqltrdtUmFxzUGnNDsyn5j+ufmL86+U&#10;NS8g69qPkvzHE0GpaZcyW08bClGQ0r8iNx7HPtDSaqOqxxywNiQsPg2bEcUjE9H6F2d3HfwR3tsw&#10;aKVQ6kGooRkXzIa0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9n/APn3D+S66Dod7+dGuwkX2qFrPTOSgPHbxn45VrvSV/hqB0Tr8WfP3/Be9peO&#10;Y0GM7R9U6P8AF/DEjyG+/eH0r2K7KqJ1EhudhY6dSC+XPz783CWWHyhZOf3dJrqh+Ek04Kadx9qh&#10;8Vz6Y54Y+ivm7K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U0YE9AcIQXZ8kv8An5T+Tzy3tt+f&#10;ekwj/S2Sy1j00p+9oTDO1P5gPTJoBUR92z6H/wCBH7TnUxlocp3j64H+j/FH4Hf4nufLfbLsUabh&#10;zY+X0ny7n1d+RHnAXlm3lC8P720Xnbn+aKu6/NSfuPtnybz2x4N9D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UfyX/K+/8Azl86aR+XGjHhLqVwEklp&#10;URRKOUjn/VUGniaDvms7Y7Th2bp5Z8nKI+Z6Ae8uVotKdTkEB1+7qkHmjzBb+VdKutfv6+jbJyNB&#10;UkkgKPpJAz9NWh6Dp/lXTrTyz5fj9LTNPgjtbZP5YolCIN9+gHXPivtLWy1ueeaZszkZH4m33zR6&#10;cafHHGBQAAfn1quqXGt3k2rai3K5uHMjkdKnsPYdB7YaZhOSl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N+cvJuk/mFoOpeSPNMfq6Xqds9vKKbgndGXwZHCsD4jNx2F2tPsrUw1EOcT8x1Hx&#10;Dr+1NENZhOI9U10PWLjQL+31iwbjNA4YeBHQg+xFRn5lPzR/LnVPyn8z6j5C8yJxu7CYoHoQssZ3&#10;jlSv7LrRh/XPsnsftXH2pp46jEbjIX7j1B8wdi+Ga/RS0eU4p8wfwX6GaLq9tr1lBq+nsHgnQOpq&#10;KivUGncHYjxzn+bNw0z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7h/84AfkG/5f+W5PzU8ywlNc8wxBbWNwwaGx5BlqDTeZgH/1BHvuwz5s/wCCx7UjW5ho&#10;sRuGM3I9+Tu/zBt/WvufVfYzsc4IePP6pcvKP7fu975L/PDzuuqXK+VNNcNbWrc52U1DS02XbsoO&#10;/wDlf6ufQzPHnunz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EW0aSMwlYIoUmp7kdAPfBI&#10;015JGI2F7o2ygjnZxcSLGixs1W7kDYD3rnzr/wCfh/5EHzt5Ttfzi8twc9Y8vhoNRSNQXksj8SuQ&#10;u9ITyJJGys2+2e7f8CL2hji4tJkkBZ9AJA37h73zz207MMz4sRyG/Pl1v3PdvyK88LZXreSL7lxu&#10;eU1s3E8FYD4lLdKt2GfDzPf3zd9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nf+cS/yMm/PXz5aaPdQNJ5e06l9qr0PD0IzURFhShlPwjetORHTOU9s+3/AORt&#10;FPLH6yKgP6R6+6PMu57C7O/O54xl9N7/AKviwnz/AOb4fJukS6izD604MdshFeUhG222w6nP0Yqq&#10;oqxxgKiKFVQKABRQAAdgM+OcmQ5CZSNk7k977pCAgKGwD4DZi5LsasSST7nLyDJ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RubO21CGSw1KJZrSdGimicAq8bjiykHYgg0octw5pYZicTRBBBHQ&#10;jcH4NeXGMkTE9RSvbXMtnNHeWrFJonWRGHUMpqD9Bz84P/OUX5IXH5E+er3yzGrNol0Td6VORs9t&#10;Iaha92iNY2/1eXRhn2T7Je0EO29JHMD6uUx3SHP583wjtjs6WhzGB5cx7n395H81wecNKh1SEgT0&#10;CToOqSDqPkeo9s86Z0zq2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+ONpWWKJSzsQqqBUknoAMSaUC3Z+kT/nEj8lofyG/LW20i/h4ea9cMd/qsg7Ky1igPesQNGHZ+Xj&#10;nyx/wSPakdqag4sZPBA0O495+J+59d9leyDpoCcq/TxfsGw974b/ADY85t5r1mS3tWDabZkxw7UP&#10;MbSH3BI29s9EZ5k9k8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z/wA5gfkWv55eQ549MhD+Z9CSS90xhTm4ArLbjx9UDYfzhc9H/wCBv7UHsnVjHM/u&#10;8m0rOwPSXz+x5L2s7IGrwmcR6o8tub1X8ofN/wDhbWltbgkWWoMkMvgr1ojn2BND7H2z87Do0bGO&#10;QFWUkEHYgjPq0G3x0in2/jc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EP8An3r/AM4/RfmX5tf8zfNUQby35XZbhI5Nlur0bxRjpX0zxdgP8nxzzv8A4IftRHsrTHFEjxJg&#10;0OvDyv48vm9L7Odky1eQTINAgcuv7Bv73jH52ec38s6MNLsCy3+pcoUdKVjSnxv7bGgPjn3Emk9a&#10;RpaBeRJoOgqa0GfKMjZt9ohHhAD4wUcQFJLEClT1PucSyL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RijB12INRhBpBFii4iuxz4R/858fkav5b+dD598vwen5&#10;e8yM03FFASC7H97Ht/P/AHg2HVwBRc+pv+Bh7T/yrpPByH95ioGzZlD+GX+9Pu83xz2s7I/JZuOP&#10;0z35UBLqP0vtr8nfN3+JdFWzu35X1hSGQk1LJ+w33Ch91J754Kz015R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HXlzy9f8AmzVLPyzoML3Go386W8ESAlmdzQCgynUZ4YIHJMgR&#10;Ask7ABlGJkaCjczraxSXUteEaM7UFTRRU0Gfpm/Jr8rrP8m/J+l/l/pyxh7OBDdSx0pNdMAZpSR1&#10;5NWlei0Xtnxp7Wdry7U12TNI2OIiO9gQBIiB5Vv7zb7t2FoxpdNCAFGgTYo8R3N/c/Przj5ufzvq&#10;kvmAh0gkAW3jkUqyRD7IZTuG3qwP7ROdPznHbsW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zL84fyq0n86PKl/5B8xDjHdJyt5woZoL&#10;hN45V9wdjTqpZehzofZft6fYmrjqIdNpD+dE8x+n3gOq7Z7NHaGE4j7we4ss8lea5/JuqR6xbDml&#10;Ck0dac426j76Ee4z81XnvyTq35ca/f8AkjzTCYNT06doJV3oadGUmlVYUZT3Ug59j9n6/Hr8Mc+I&#10;3GYBHx7/ADHV8M1Omlp5nHPYg0X31puo2+r2sOp2D87edBIjeIP6siWZjQj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yP/Pu7/nHyfy3br/zkF5ljEd9chotEikQFkir8dyK9C1OCf5H&#10;I9HGeBf8F/2mjlj/ACdiNi7y19kD958wH0T2O7EEwc2UWCKj+t85/nD+ZdzpFxH5b8tzmK4QrJcy&#10;xkEjwj6bdifag6E59QZJGldpZDVmJYnxJzwgCn0qMREUHy5NM9xI9xMeUjsWYnuSak4zFKl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xvirYFds+cX/PwT/nHz/Gmgp+c3leIHWtFi9LUY&#10;YwS89kNxJQdTCSxbvwJ7KM9t/wCBP7WDTy/IZjQkf3flI8x/ndPP3vnvtn2Kcn+EQG4Hq937PufR&#10;f5F+dhaTN5P1BgI5mMlqx7PSrJ9IFR7/ADz4mZ9DvmT6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I/84u/kRc/nz5yg0OVZF0Cy43WqzqKcYVO0YboHlPwr4Dk1CFOcj7a+0sewdHLKK4z6&#10;YDvkevujzPyd12D2Se0cwh/CN5Hy/WejEPPHm2DyZpUuqz0acjhbx/zyEbDqNh1b2G29Bn6Oraxi&#10;02GHT7WNYLeGNI4o0UKqRqKKqqNgAOgGfHmTIcsjKRsk2SeZJ5l9xxxjGNR5DYfDZ8C30lxcTvdX&#10;5ZridjK7N1Yv8RY/OtcVPtkWxC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JoIrqKS2u0WS&#10;CVTHJG4DK6MKMpBqCCNiDlmPJLHISiSCNwRsQfJhOAmOEiwVaGV7dluYHKSowZCpoQQaggjpTPzz&#10;f85hf84/v+RHnWSPSYz/AIW1nnd6U4qVQbGWCp7ws3HfqvE1Nc+v/Yj2lj23pIyJByRAEx1uudf0&#10;vvt8P7f7LOgzGNVEkmPufd/5dedYfOemLPy/06BUS6WlPjI+0PZqEj7s8mZ2Lo2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M07TrnV7uDStMiee8uZUhhijFWeR2CqqgdSSQBkMmQY4mUjQAsk9AGUY&#10;mRocytd1jUyOQFUEknoAM/SF/wA4y/kdb/kH5JtvK5Ctrl6Eu9XnUD452WojqK1WEHgu9Du1AWOf&#10;I3t37Uz7c1ZIP7uPpgLsUP4vfLn7qD7X7OdkR0OEX9R3Jrez0+D4R/Mzzk3nLV3nj2srblDbrWtV&#10;B3f5sd/lQZ6CJLGpNTnDvRAU89Zi55OST4nKxVb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a/Pj8ktO/PvyjeeSNQCJqJVptMuWNPQu1U+mxbshrxk8UJ70&#10;I6r2N9oZ9iayOYH0k8Mx3wJ3+I5g947rdH7Q9mx12nMSNxvE9Qf28qZx+X/nGbyZqsd8rH6nIQl1&#10;GNw0detP5l6r93QnPzW+YdA1Dyrqd35b8wQPa6lYzPBcQyCjI6GhB/z3659i4M8c8BOBsEWD5F8P&#10;yQMCYnmH3rbXEd3El1bMHikUMrDuD0wny1g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Vj/AJ95f848&#10;pqMr/np5utw0FuzQ6JFItQ0q7SXFCKfB9mM/z8jsVU54l/wWvavwYfyfhPqkAchH83pG/wCl1H83&#10;bq9/7GdimcvzMxsPp9/fXl9+758/PLzudOth5R05qXF0vK5YEgrEei1H8+9f8nYj4s+u+fPD6g+T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hrhV2fLH/n4n/zj8+spL/z&#10;kL5ZhrdoUTXo41ADISES6oO6krG9OxVv2WOe+/8AAo9r5ZCdBnPfLGfvh+kfF8y9sOwo4IjPiFdJ&#10;D7j+t9SfkZ539eI+TtScmSIF7V2I3TaqeNQfiG5rU9Kb/H3Pdnz19I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bP+cf/wAmNR/PTzjZeStN5R2dfX1C6AqtvbIRzc+52VB3Zh2rnP8AtN7QYuw9NLPkPlEdZSPI&#10;D7z5Ox7L7Nnr8oxwHmT3DvY35s8zWvlLTZdZvzslFRARyd26KK9fE+wJ7Z+k3QNB0/yrplp5Z8vQ&#10;LbaZYQR21vEvRY414qPc06nqTud8+N+0NdPXZpZshuUySfj+NvJ910mmjpsYxx5RFB+f+q6nPrN5&#10;Pqt83Oed2kc+57D2HQDsMN8w3JQHt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72yttTtptL1KJZ7K5jaGeFwGSSNxRlYHYgg0IOXafUT08xkgSJRIII5gjk1ZsUc&#10;sTGQsEUibO7msJ476zcxzwuHR16qymoOfnh/5yw/5x0uv+cf/NPoWIaXytqnOfS5zvxWvxQOf54q&#10;gf5SlW2JIH157Ee1Me3tKJmvEjtMDv8A51d0uf2dHxP2g7HPZ2UgfSfpP6Pg+7vy887Q+dtMW82S&#10;9iolzGNqNT7QHXi3Ufd2zytnZOhZ7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P0rS7vW7y30bSIZLm+upUhghiUs8kj&#10;niqqBuSSaDIZcscUTKRAAFknYADqWUIGZERuSskkWJWllIVFBLE7AAdSc/Rv/wA4uf8AOOVr/wA4&#10;/wDla20O+MR8y6msd1qtzUEK7Cqwg9QkQNKHqxZtuW3yh/wSfaaXaurMYm8ePaIBsHvl7z9z7H7M&#10;9mjQYDKrkee2+3QeT4e88+ex+Y+rR29pOYNIikMURmBRQQSGkYH8D4dOpz0W68WKgg0NKjvnnr1I&#10;NvMpE9N2QEMFJFR0NO4xuKVmWN9sVbAqaZWK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TfnZ+UGlfnf5T&#10;vfIuuAJJMvOzueNWt7lRWORe9K7MB9pCw750nsr7Q5Ow9VHPC65Tj/OieY9/Uebqu2ezY9oYTjlz&#10;6HuP45sy8jecLjyXqcepwEtbt8FxEDs6H+I6qfH2Jz82fnfyZqv5ea7f+S/NMBt9U06doJkPSq9G&#10;U91YUZT3Ug59i6DXY9dijmxG4yAI+L4ZqdPLTzOOfMGn3tp9/BqttFqVi/O3nRZEYdwwqMiuZbQj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/f8+/P+cahY20f5++d7ass4ePQoJVOy7q90QR1P2Y/wDJLN3Ujwv/AILXtWYx&#10;/k/CTvRyEdR0h+mXy730P2M7F4j+Yn0+kd3n+r5vmv8AO38wjCH8laQ9JGCm8kVtwpFRF/shQt7f&#10;D0Jz6pH2z5/fTHzAadtsrFW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8/852f842r+ZOhv+aflC3/52fRoCbmK&#10;Mb3dogq23eSIbr4ryXc8c9j/AOBd7ZnRZRoc5/dz+gn+GZ6e6X308L7X9g/mIePjHqHMd4/Y+gfy&#10;W/MBtNuE8paq4FlMT9XZjThIT9n5MfuPzz4bdM+kXyp9Z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1/5xA/5xyl/5yB83rHq4&#10;aLyjpBjuNWn3HJSTwgUjflKRSo+ytW60ryPtj7Tw7C0xmT65bQHn3/D73cdi9ly1+URA2HN5z+Zn&#10;neLyXpMksLj9J3CMlpHsSXpTnQ9kqCfu75+hqOK3tIYNO0yFLextIkt7aBAAscUahUUAbbAAZ8ia&#10;3WT1eQ5chsk2X27SaWOngIR6PhEM5Zpp3aSZ3aSR3JYs7GrEk16k/wAMvMRyXHfc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9SR8SmhH412yUZmBsbEMZREhR3BVEqPjU8WXc&#10;GtD17fLPhf8A852f843p+V+vD8yfJ1sIvKmtS0kijHw2l4QSyUHRJKF06AHkgAAXPqL/AIGnth/K&#10;+D8vmP73GOp3nDpL3jkfger5B7WdifksniQHol8hLu/S+zfyh8/f4psP0TqT11S0X4iessYNA/zF&#10;QG+/vnz9z1B5F7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N+cPI+ifmTol95F85qW0fU4WgnK/aT9pXX/ACkYBl9xm27D7Vn2XqYajHzi&#10;f2EfEOu7W0X5zBLFztN9C1+78r30Ou6Woe4gaoRjRXBFCpPgQc/Nz+e/5K61+Q/my58j+Y1LRgev&#10;ZXIFFubVyfTkHWhIFGX9lgR759h+z3buLtnTR1GLrzHWMuofD+0dDLRZDjl0PPvffvljzLZebNPi&#10;1jS5FdHADqCCY3oOSNToRXONZu3BZ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5VZ2CICWJoANyScSaV2feT/AJwm/wCcZT+TWinz15xg4ec9VQD0&#10;nFTZ2poyxEdpGPxSdafCm1G5fMH/AATPbSPbGQabTm8UDuf58+V+cR/D37nufW/ZTsA6OHi5R6pD&#10;/Sj9B7+7k+P/AM3vzI/T1yNB0Gaum27VkdfszSKfuZF7did9xxOe6s8qe0eF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ziH/OQn/OPel/85JeVpPKd40dr5isw9xpGoPuY5Qu8Lf8AFctKEdjRuqjO&#10;99g/ayXYmo9W8JbSF/b3WHk/ajsYavHxjmO4fgs5/L/z5N5C1Fbpy76ZMQlzCvTc09QDxXv7Z+b7&#10;zX5V1XyRq955T8020lnqthM8FxBIKMrqaH5g9QRsRQjbPrDS6mGpgMmM3EiwQ+P5MZxnhlsQ+87a&#10;5ivIkurVxJDIoZGU1BB6HI/l7BX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qh/zgX/ziwdaaD8+/PkJGn203+4S2kXaaZDvcnxWM7IKbv8VfhHLxz/gq&#10;e1x0eH8ngI4p7TIO8Y/zffLqe6xzO3deyHYYzz8bKNo7gd56E/oHX3Pnz85fzHGlxP5R0SUfXZV/&#10;0p1O8SH9n2Zh9w9zUfYWZFjIEbhxQGoBG5HTenTpnzcH1KEieYp8rXESRMFikWUFVJKggAkVI3A3&#10;HQ+/So3xHFmh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ArhV2YEg1GxGKkW7PBf/Obv/OMMn5waO35&#10;jeSrb1POOkxEyxRj95fWq9Up1aSPrH3K1Tf4OPr/APwL/bI6DKdJqJfu5/SZHaEvjyjLr0BHmXhP&#10;a/sIZoDNiHqHOhzH63u/5OfmKugz/wCG9blI0+4Yei7n4YpD29lb7gd+5OfCVlKEo4IYGhB6g59K&#10;A2+Vvr0Gu4xu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h&#10;f84ff841XH58+Zv0hrcTL5O0dlm1GU1VZ2BqtsrChrJ+1xNVTfYlc4j269qR2HpDKBHiyFQF7i9u&#10;Ov6PPuJ2d/7P9kHX5gJA8AO/6vxyecfmX57i8kabzj+LUbkMlslNgQN3O1KLUGnc7Z+gm0s4dNs7&#10;fStPSOCxtYxDbwRAKkaKKBVQUCgD2GfJWp1eTVTM8sjKR5k7l9pwYYYRwwFPhu6eS5lfULlxJNO5&#10;Z3rVmbuT3+/6MVyhvQ2Vg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U0O+FBDs+M3/Oef/OL58rXs351eQ7UjRb2QHVre&#10;Jdrad+kwA6Ryn7X8sh8HAH0f/wAC720Oth+R1BucB6JH+KA/hJ/nR+2PuL5V7Xdg/l5fmMQ9MvqA&#10;/hl7u4/Z8n17+Tn5iprdqnljWJP9yNutIXc/30Y6Cv8AMo28SN9zyz5j57I8M9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o/k7+UmufnV5ntPI3lSMmWY87i4YEx20&#10;Ckc5ZCOir0H8zFVHxMM0/bvbeHsfTy1GY0ByHWUukR5n9rm6DQT1uQY8Ysn7B3nySPzF5gs/LNjL&#10;q+puFjjU8VqAXalQq16k5+kH8sfy30f8pfLVj5D8rRhbKxjCmSlGmkP25X8Wdtz4dBQADPjntztj&#10;L2vqJajMd5Hl0iOkR5AfrfdOzdBHRYo4odB8z1L4N83eabrzhqUus3/w8vhjjBqI4x9lR/E9ySe+&#10;T3NS5zG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ZPa2eoW8+l6zbR3mn3cL29zbygMkkbijKQczez9dPR&#10;ZRlxmiHF1mkjqYGEla3urixmjvtPlaG5hdZI5F6qynY5+en/AJy3/wCcarz8gfMhudLR5fJuqu8m&#10;l3J34d2t5D2dO1ftrRhvyA+s/Yr2th2/p7O2SP1x+6XuP2HZ8X7e7Hl2dlr+E8j+h9z/AJc/mBb+&#10;eLGr8YtTgAFxCOns6+Kn8Dt7nyTnaOiej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Hl7y/qHmrUrXy55et3utSvZVgghjFWd2NAB/Xt1zH1WqhpcZy5CIxiLJPIANmHFLLIQiL&#10;J2AUrieO1ie6uXWOGNS7uxAVVAqSSegAz9Ev/OMH/OPll/zj/wCVE0qT05/Ml/xn1S6Shq9NoUNK&#10;+nGNh4sWbblQfJftz7XT7f1FxsYobQj/AL4j+dL7Bt3vtPs72IOzcVH6z9R/QPIfe+H/AM0PPzed&#10;dQ4WTMNKtqrAp25HvIR4ntXovgSc9JZw70Tz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PnXyBoX5q6Defl554iEujaioVz0aKRd45kalVaNqNt1pxOxIzf+zfbmXsfUxzYzW+4&#10;6Eebqe2Ozoa3EYyFnp3/AATzy3r8/lfUoNdshWWAn4f5lIoy/SM/N9+fH5Ia5+Qvmm48meZELwVa&#10;SxuwP3dzbk/BIvvT7S/snbPrzsLtzF2vgGbEQe8fzT3F8W7S7PnosnBL4PvTyp5psfOGnpq+lNVD&#10;8LodmjcdVb3H45xfNy69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KQwyXMiW9urPL&#10;IwVEUEszE0AAHUk4Ca3KQL2Diabnpn3g/wCcMf8AnFBPyc0eH8x/PMI/xpqsR9OBwOVhbN+xTtJI&#10;KFj1A+AbcuXzn/wVPa385IaPDL0A3Kj9RHK66DoO/d9T9kOxBpwc0x6unlfd59746/Nf8018zyze&#10;V9C5DTraQCWbcCd17L4op+9hXtnu9I+bCMkCvcnbPGYi3uTKhbxFhx26/LGEU2xZNZWB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U/nN+RXln/AJyC8tXHkrzb/o18qtLpeoqvJ7W5psadTG3SRf2hTuAc7H2L&#10;9p5dhanxAfTLaQ6Ee7vHQ9HnfaPsn8/iocxv5/jkynyj511HyPerqelj1omIW4ty3FZErv8A7IdV&#10;P9c/ON+aH5Za/wDk/wCZb/8AL/zvbG21WwkKOOquv7MiHurDcH6DQgjPrbs/tDHr8QzYjYP4o+b4&#10;zqNPLBLhl/b5vvbRNZtPMNjBrOlyLLbToHRlIPzG3cHY5z/M1oT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Jf84G/wDOJdjpEMX54fmzbO2otGJdA06RaCMsPhupQdw1DyiHbZ+pXj4V/wAE&#10;b/ggR9eh0x33jOQ7+sQfL+L5d76B7OezMzw58gG5sA/ze+vP7t3zR+cX5oyWznyl5ZcFviW9uFYg&#10;pt/doR1PZt/h6dQRn0/aoJDde+eAvpwfMW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BpuMKuzzJ/zlB/zjJbf85I6C6WDRW/nHTo3m067lIHq8RVreRz+w/UH9lhUd&#10;WDejf8Dr2sl2PqTDJL91MeoE7A/zh51t5j4PJe1XY8dXhEoj1RO1Dp3e63onkD8zpfy7l4XMclxp&#10;E8iLNDGKshYhfUQeI7juPkM/PBr2hah5Y1G68veYLaS01KylaC4gmUq8ciGhUg59UYM8c8BOBBBF&#10;gjqHyCcDA8MtiH3XBMlzGtxAwaN1DKR0IPTCnLWCr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0o/5&#10;wa/5xLj/ADBuovzf/M23b/CtlLWws3Uj6/Oh2Zq/7oQjruJHHD7IbPKv+CH7dx7KidLgN5SPVX8A&#10;P++P2Dfq9d7Oezs9YRlmKj0vrX4/HI8Q/Nz8yF8uW8nl/RZeOrSqOTrv6SN1PsxHTuKg+GfagmpJ&#10;oB7DpnzCTZsvsERQp8dkliWY1J3JOVgS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rFGZGoGC0FasadMSaYylQV7aD6w/DmkYALFnNAAPxJ9gK54P/AOc0f+cT&#10;W/OjSZfzM8hQKfOelxL9YgQBTfWw6KAPtSx/smlSvwHolPZf+Bj7aHRSOk1Ev3Z+kk/Qfj/Ce7pz&#10;eB9ruwxlrLjHq61167+fm9w/KT80o/LskflbzC7fUriSlvKQzCJyPssf2UNNvA/PPhDcW8tpK9rd&#10;I0c0bFHRwQyspoQQdwQeoz6OBEhYfMSKfXgIIqNwcRwo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aX/ADh5&#10;/wA4pX//ADkBrq655hR7XyHpkga/ujVfXZaH6vCe7NtyI+yO4NM432w9rMfYuE0R4hHpG23mR9zv&#10;exex5a2QNem/n+Oryn80/wAyYvIlj6FlSXWrkUtYSCVHYu9Oijf5nbPvvZ2FlpVvDpWjW8dpp1pG&#10;sNtbxKFSOJNlRQOwGfJGu1k9ZlllyEmUjZJfatLpxp4CEej4pnuZ7+WS91GZprmQ85JH+07Hqdth&#10;+rFsxHIQ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P/AJzO/wCcL38/2N7+&#10;dP5UWwPmC0X1dW02EDleRjdriNR1lT9sDeTb9v7fun/Aw9tjhH5LUy9P+Tkf4f6P9Xu/m3XJ819s&#10;OxQZ+NjG550Nif8Aij9tPov8pPzU+pGHyj5if/R91t7mRgBGNgsbV7fynt06Up8TWUoSjghgaEHq&#10;Dn0A+dPqkGu4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6y/5xR/5xc1T/nIzXybtnsPJunOj6rqNO1a+hDXZpnHT&#10;qEHxN2Dcr7V+1OHsLCZzPrI9MfPvPl97tuyeyZ6+dRG3X8finm/5l+f4/ImmmeBUn1Seq21uzAVP&#10;d278F70+WfoG0DyxovkvTrbyr5MtVstEsIxDawKPsoO7eLE7s3VmJY7nPkXtXtHJ2jnlnym5SNk/&#10;d8hs+29n6QaTFHGOg+3q+ItT1a81y5k1TV5PVu5iDI3atKUHgB0A8MN817mI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Jtbuay&#10;kW5tXKSL0I/UfEHuDsehyzHkljPFE0Q15cMcseGQsFw2IPga/dnyu/5zf/5xFTW1u/zo/KqxCagt&#10;ZtY021jAWVerXMSL0cf7sRR8Q+PZg3P3n/ga+38sshodWen7uZ/3B/3p+Hc+ce1PsyMUfHwf50f0&#10;j9L6j/KD8zzdFfKnmKQmbpazNTcf77b3/lPfptQV+PGe7vnb6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SP/OMv/ONnmD/&#10;AJyS8zr5d0NWt9HteMup6gw+C3hrvSuxdv2R9J2GaPt7t/D2Ri48hFn6RfP9jnaHQy1UqHLqf0e9&#10;g35hefLH8vNIl17UwztURwQoKvLK2yqB7nqe2foW8keRdE/LDRbfyN5IhFto9mvBFXrIR1kc/tO5&#10;+Ik9znx9232vl7U1E8+WRJkT12A6AeQ6frfceztDDSYowiAKHxvr8Xw75g8xX3mu9bWtablcOKBe&#10;0a9kXsAPbqdzUknJTmodgk5p2ysV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ytE3NDv0PgR4HJ48h&#10;xniiaIYTxiYotqxQh0JDKQQRsQR3z5M/85rf84aBLe8/O38pLOkSMZNZ02ACi1qTcQoNwNiZFAoP&#10;tLtUD6K/4HHt6dZH8rq5DiFCMiQOLuifN8u9qPZwYJeLhGxskfefx/b61/Kz82YtZ9Hyx5icJqVO&#10;MEhBpMB2J6B/19s+SWezvCP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/f846f84+a/wD85FeaYfKPl0ehYRUl1HUHH7q1gB3Zj0LH&#10;oq9z7AnNL2723i7JwnLkPIbC+f46ubodFLVT4Y/j9rB/P3n7Tfy8039L6vyd5GEVvbxisk0h6Ko/&#10;WTsBn6Jfy8/Lvy/+UmhQ+QvIFsltpluatJt6s7kANJI/Vi1K77eAA2z5E9ofaHP2xmOXMb32HQDu&#10;Hk+19l9l49FjAiOm/wCO98UeZ/NGoedb79KasyhqUjiBoka+Ar+J6nJbmgduxr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x2O4PUYQaQRa+ORomWWJirqQVYGhBHQg58cv+c2/wDnDt/Kxuvzq/Ku29TQ&#10;JGMmrafCh5WTsd5lUf7pY7tTaM7/AGPsfSn/AAN/boa+A0mpP7yIqMj/ABDoD/S/3XvfJfarsI6a&#10;Zy4x6TzHn1r8bPrH8r/zfTW3j8teZ2WLUCAsFwxAW4P8tOz/APEu2+fLzPX3i30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avyG/IjzL/AM5B&#10;+aIPJHkyKlf3l5eSD9zawD7UkjdOn2VrVjsO5Go7a7axdk4Tmyn3DqT+OZ6OXo9HLUy4Y/E/j7Ax&#10;rzZ5rsfJ+nyavqjfCoPCMH4pG7Ko/wA6Z+ij8tPyk8sfknoFt5E8gxt9VgUNcXEoAluLggepJIR1&#10;JI28Foo2Az5F9qO38nbWpOfIb6RHSI7gPxb7X2H2cNDhEKA/T5kvhTzT5u1DzletqurkKd1iiUkp&#10;GnYD3Pf3ye5zjuWN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6lSGimRZYJFMcsTiqSI32kcdCrDYg5bhzSwyEokgjqNmnPgjmiYy6tEVowJDKQysOq&#10;sOhB7Edjnxw/5zA/5wfm8sSX35rfknayT+W6me/0tFrJZFjVmhA3eEHqAKx7Dden0p7Bf8EOPada&#10;bU7TAFSJ2n/x77/fz8n9oPZmWk/eY9weg+/9n4HsP8p/zPj1+2i0DX5QurRKEV3IHrgbAjf7dB8X&#10;j2z5eZ628c9y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4fkN/zj/5s/5yG8wp5T8jWxMSFXvb1wfQtIid3kbp0rxWtWp4VI1HbPbeDsrH4mYgdwveX46l&#10;y9Jo5amVR+bFPOXnHT/I+mya3rDHiopHGm7yP2VR3P6s/Qf+Tf5PaB+RPl5fJXk2MFdjd3hH726m&#10;HWVz7/sr0VdhnyN7S+0uftvUSy5TtyjEfTGPQD9J5n7H23snsjHocUYwG/MnqTXX9A6PiDzf5xv/&#10;ADpenUtTaiLUQwj7MaE1oPE+J6n5AAdQzm3bsV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obiS35ekac1KMKAgq2xBB7HLcOa&#10;WE8UDR7w15cMcoqQsNFQWR+jIwdSDQhlNQQfEZ8mv+cyP+cIyLe8/Ob8mbQehGTJq2kwjdSakz26&#10;Dt1LoBQfaX+UfRP/AAOvb86yI0usl6htGZocXcD5vlvtP7OeBLxMI2Nkj9X4/b60/LP84YdXMHlv&#10;zM4TUn+CCWh4zU7EjYN+Bz5HkU2OezPDPoH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L/wA45f8AOOPmT/nI7zGnlvy0v1fTISr6jqUopDaxHqSehYgfCvfvQVOa&#10;Xt3t3F2ThOTIRdbC6J/Z3ubodDLVSqPx/Hewfz95/wBN/LzTjq2sFnkc8Le3jBaSaSmyqB+J6AZ+&#10;hr8svy20D8mNAj/L78vIfq2noKXEpI9S6kH2pJmH2iSNuw6CgoB8j+0XtHn7YzSy5ZHuA6AdwH4t&#10;9o7L7IxaLGABuN+W9/rfE3mXzLqHna//AEnrTKX39KOtI4l8Fr+J6nJhnOu6Y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y9/wCcy/8AnCV9bhuvzo/Ju3Et9yeXWNIhA5vtya5g&#10;TuTuZEXr9oDlUN9B/wDA39vBLGNJq5bjaEjzrpGR+4/PvfL/AGr7A4ZnLhjV7kDl8O4+XXo+p/yp&#10;/NkXoTyz5qlpcKAILmQgeoOgVyerDxP2u9TUn45kFSVYUI2IOe4vAPo3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p3/nGX/nGLzB/wA5F620Fgklr5ZsGR9U1LjURoT9iMft&#10;SsOg6L9ptqV5n2o9qMPYWE5J7y/hiOZ/Y7TsrsqevmIjYd5+73sO86+dLLyVYnUL48pWPGGIHd2P&#10;QfLP0BeQ/wAufLf5U6LB5K8gWottJtqlWI/ezMQAZJj+1I1Nz9A2AA+Su3e283a+c58xsnl5RvaI&#10;HcH2nsvs+OixCERXK/f1PxfDPmPzJf8Amq9fVtYkLytsqA/BGvZUHYD8ep3yYZpnZJ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ppIG9SFijdKqaZKEzA2DRYTxiYqQsO7g9waj2Iz5p&#10;/wDOYP8AzhXF54iuvzQ/JyxWLzBChm1DS7daLeKPtSxKOk46soH70b/bBL+3/wDA5/4IU4TGj1kr&#10;j/BOR3j/AEZE84noeY8xy899qfZmIj4+EUb3iBsfMdx+z3Pov8s/zie0eHy75ukaSGRligujuUJo&#10;FWQ91/yyajvUHb4tzQyW8jW9wjRyoxV0YEMpGxBB3BGfQUZCQsPmxFbF9UAgio3BxPCh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Xf/OKn/OJ+tf8AORer/XLsvp3k2xblf6iwpz47mG3r&#10;s8pHWlQgPJuwPIe1ftdh7DxGyDkIPDG/tPl97t+yuyJ66WwPDYs082/MX8x7PyFaBmUz6jN8MECb&#10;mp2DP4ID1OffXyj5U0fyBpUHlTyXaR6fpNqoSGGJeOw7sRuzN1ZiSzHdiTnyX2n2pm7RyyzZpGUp&#10;HmT9g7gOgGz7Zo9Dj0sBCAAAH4PmfN8Va3rl95iun1PWJmmnfux2A8FHQAdgMP8ANc5iU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uj/nFH/nDXVfzunh86edFl07yHDIO&#10;cw+Ge8INCluG7V2Z+g3C1INPPPbT29w9hxOPH6sp6D+Hzl+gfoej7D9n59oSs7R7z1/Y8i/M780Y&#10;PJUB07S/Tn1yRaxxPUpGP5pCOg8B1O3bPunoGhad5V0u18r+WrWKx0iyQR29tCoVEUfiSe7GpJ3J&#10;z5c7Q7Sza/IcueRlI9S+xaXR49NHhxig+NdQ1C51a5l1HUZWluZmLu7dSf4DwA2GGmYLlI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Ln/OR3/OJ+gf85EWRuY5&#10;ItL8220ZFpqJX4ZKdIZ+IJZD+yeqHcGlVPofsL7b5ewsnhzN4ZHeJ/hP86Pce8ci8r7S9gQ18OOI&#10;9Y6jqPP3PUvy/wDzTvfJBFlcq93pLMKwg/FFU7tHU071K9+25z4Kfmb+V3mX8oNeuPJXn6xex1KA&#10;1AbdJEP2ZI3Gzo3Yj5GhBGfUfZ3aWLtDGMuGXFE/jd8h1Gmnp5cMxRfZ2ja1ZeYLSPVNHmWe2kFQ&#10;ynp7EdQfY5z7M5oT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saDcnFXZ9Vf+cRP+cDU8xta/mX+fStbaIvC&#10;e10XpPdA7oZv5Iz/AC/aI60Gx8k9sf8AglYdGJafSyvIPTIgH0nqAeVjqenvex7I9lcuasmSNA7g&#10;H7z+gdXz7+Z35zDQGOg+UlS6vyCstxyHpQHw/wApt+g6HY79Prrb28NlGlpYxrDbRKI4o0UBURRR&#10;VAGwAGwA6Z805MhySMpEkk2SdyT5l9bhARAA2rufKk1zLcyvdXLtJNIxZ3c8mZiakkmtSfHFMgzU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Sfnf8Akn5c/wCcgNDk8t+dkpdoCbHUEUGa1lpQMpNKoaDmlQrACu4BHWeyntXm&#10;7C1HixJMTtKN7SHu5WOhdH2x2Jj12LgoAjcHr8+bMvJHnS98kXi3NgxNo7D14Cfhda1Jp0DeB/gc&#10;/Px+ef5CeZ/yD1xvLvm2ISWshJs9QhBNvcoO6N2YftId1+VCfqr2f9otP21i8XAb/nR6xPn+g9Xx&#10;3tLszJoJ8Mx7j3vt/wAr+abDzdZLqukPyQ7OjbOjeDDsf4ZxLN865k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uxsLnV&#10;LiLTtNhkuLud1jihiUu7uxoFVRUkk9AMhkyDGDKRoDmTyCYxMjQaJCgsxoBuSc+0H/OIf/OEln5H&#10;Np+Zv50WqXutkCay0liDHanqrT9eUvfhSieJb7Pgnth/wVOKZ0+i3iLByXXEf6P9Ed/8XTbc+ldg&#10;+yJhHxc20ugr6R/xX3e98p/mv+bs2oRy+WvJFwYUJ9Oe9UBiy1oyxeFRtz+kCm5+lElSeTGpO+eF&#10;zmZkk7k8y+gwAiKGwD57ZOIG9SRX/bxPIs1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8VcBXYZCvzC/L&#10;zy/+aeh3Hk3zxZpeabcDYHZ43HSSN+qOvYj5GoJB2/Y3bmo7IyjNp5GJHykO6Q6j8Ci4Ov7Ox62H&#10;BkFj7R5jzT/y75m1DyreJqWjSlHUjkvVHH8rDuPxHUEHfPgn/wA5Mf8AOJvmf/nHjUTdSq2peUrl&#10;q2WqRKSoBO0c9B8Eg/4FuqnsPq/2U9rsPbuISFRmB6oX93eHxbtbseehmQd42aP632z5F/MDTvPN&#10;r6tkwjvYwPXtifiQ+1aVHgRnlDOudOz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H5S8o6z571a28q+UbOW/1W8cRwwQrVmPiewA&#10;6ljQAbk0zG1erx6SBy5SIxAsktmLFLLIRiLJQl/f2+mW8l/qEixW8SlndjQADPvF/wA4v/8AOHmk&#10;fkJBH5k81CHUvPcikST05w2QPWO3rsSRs0hHI/ZXiteXzN7d/wDBCydryODTkxxDYja5m+ZO/p7o&#10;/O+nrPs37NQ0kRlybzO48vd5+fyfHv5j/mzdeaGk0nRGaDSN1JGzzDxbwXwUf7L29nLKyN6imjb7&#10;/PPLTu9gYginjkMzwN6kJ4sK0I98YSTucWSwktuxqcrFW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yazsdRik03XrWO+02dTHcWsoBSWM7MjA12I26Zk6TVS0uQZIEgxNijR283G&#10;1enGeBga3Fbi/sRVlfXOmTpf6dK0FzEeSSIaEH/Pr458ev8AnLL/AJwNbyot1+ZH5DxXF7oCfvr3&#10;SiOc9mGJJMJG8kS9KfbG3UV4/SnsL/wQ49qn8vqNpgbS6S9/n58i+U9uey89L64bgk7D7x+rd9X+&#10;Q/zssNWEWk+a5I7LUGPCOVmpFMfmdlY+B69s+XJBUlWFCNiDnq7x73vruMr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3z8h/+cdPNX5/ap+j/&#10;ACzELfSoGUXupzgiCAHt4u57ItT3PFfizm/aP2q0vYUBLUS3N8MRvKVeQ5DzOztey+xs3aMqxjYc&#10;z0H7fJiXm3zrpnk22+tarIPVavpQLvJIR4DsPFjsPuz74fkr+QflP8g9K/Q/kyH1L2QAXOpyAevc&#10;MOvI0FFqdkGw26n4j8t+1PtZqO3cplkPoBPBEbRA93U11fYOyOyMehxiMQLr1ciSfe+NPO/5h6l5&#10;5mDXf7iyjJMVqp2U9mY/tNTav3AVNex5ybum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df/OL/wDzhZrH5ymPzh54M2keT1ZTGShW4vqEEiENTjHTrMQRXZFb4inmntl/wR8HYh8H&#10;DWTL1APph/WO/q/oc++tr6zsD2XydofvJ+mHf1l7vLzeTfmB+a1h5PD6bZ0utWK/3an4Yq9C5337&#10;8ep70BBz7ieVfKWieRNJtfKfkyxi0/SLNOEMEQ+9mPVnY7sx3J3OfNPa/a2btTMc+YkyP2eQ8g+r&#10;6HQw0cOCAoPjfV9avtfun1PWZjPcyfaY7AewHQAdgMkGaxzEs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dY/KH8lPNv54aynlnyBYSXMgIN&#10;xcEEQW8fUvK9KKAKmm7Gnwg5qu1+2sHZWI5c8qA6dT7h1cvR6HJq5cMB8egvzSPzB5j0/wAs2j6j&#10;rEyxRqCQpI5OfBR1JOfc/wD5x1/5xL8rf84/wrqqcdX82slJdUkSgiqPiW2U7xr1BY1dh1NDxHzJ&#10;7Y/8EHUduS8OHoxA7RBNy7jI/o5DzfWuw/ZnHoBxS9Uj1IG3kOf63x758/NTUfOn+hWqtZ6aNzCr&#10;VZ/+MhGxHgOg9+ueqSSxLMak9Tnnj1QFPKc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KeJBIBp2OKCLXIwRgxAYA1oa0Pzplq7ISUNKg&#10;g08D2wg1yQYiXNrvUbb1Htnzq/5yT/5wL0f8wRcecPydSHSPMPEyS6eSEtLp+/DoInO5oBwJ7Lu2&#10;e0ex3/BTnpeHT625Q5eJdyj7+svnbwXb3siMt5MG0r+mtj+p9EeQfzuksFTSfOReaEUWO6UcnUCg&#10;AkHVvduvsc+M/mzydrnkTUZfLvnHT7nTdSh+1BcxtG1OzCo3U9mFQexz6A0Wvxa2AyYZCcT1iQR9&#10;j5rn088EuGYIPcRT6hsr631KFbzT5UngevGSNgymhoaEbdcjWZbSi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ef/ON3/ODPmT82ZIPM/wCYIm0DyjVXrIvG8ukNCPRjfdVYf7sYUpuqtnm3tV/w&#10;StL2ReLERkydQD6Y/wBY9/8ARG46vUdkey2bW1KQ4Y+fM+79Z2eT+fvzX07yeH061/0rVuBKxpui&#10;Ht6jA7f6v2unQGufbXyL5I8v/lho0fk78vbCLTNJioSkQ+OVqU5zP1dz3Y5839te0Gp7WyHJnkTf&#10;S9h5Acn1Ps/sjFoo1AB8da9r9/5mujqeuTGeck8a/ZQHsi9FHyyT5pHaJ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o8m+Stc/MLV7byl5LsZtR1a7cJDbw&#10;KWYnxPYKO7GgA3JzG1erx6WByZSIxHMlsxYpZDwx3KC1HUbbSbaTUdSlSC2hUtJI5oqgdzn2x/5x&#10;t/5wQ8v/AJU+j5r/ADdig13zajB47MktZWbAHtt6zjbdhxUj4R+1ngHtZ/wVsmaRxaL0x5GR5y93&#10;cH0jsL2REQMmXnzHk+UPzD/Oa41xZtG8puYNPdeJulqJZAevH+UHsftfLPe5PIlj332FM8UJs2X0&#10;ICtng/z3+e+V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drbalaz6Tq1vFd2F1G0U9vO&#10;geORGFCGU1BzK0msyaSYyYiYkciHH1OlhqI8MxaMsNQudKnS/wBNleG4jNVdDQjPlP8A85F/8+8h&#10;O9x5x/IIqOVZZdBlenHx+rSPtTvwdvk3Rc989kv+CvjyAYu0DwnpMA1/nc69/LvfOO2/Y6USZ6fc&#10;fzf1fqfTfkf88oJ0i03zePSnrx+tKPgPhzA3B8T077Z8oNX0e+0C8m0bXLaW0vrdzHNBOhSRGU0I&#10;ZWoQc9pw5o5oicCCDuCNwQ8FkxnGeGQojoX0TFKk6CWFldGFQykEEexGFuWsF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19/zjt/zhr50/Pl4tckjbRfJ3MLLrF3G3Bj/ACQoBykYitD9gUNWrtnHe0ntvpOxQYzlc+kRv/pq&#10;5fe7jszsXLrpVEbVfw8red+ePzK0vyQgjuK3N+wqltERyI6VJOwHz39s+4P5U/kb5K/InSx5e/Lu&#10;0rKwX6zqcw/0u5IA/vWG1A1eISigds+aPan2sz9u5OLIfSPpiLAHwvn5831nsTsWGghsNzz5H7ee&#10;45jvfIXm/wA+ap50n9XUnKWymsduh+BTSlfc/Pp99eok13Oco75hm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7t/5x1/5wU82fnAkXmvzl6nl7yg&#10;SjfWJY63Vwj7gwRNT4SP92N8PQgNnn/tR/wQtL2MDCP7zINqjVRP9Lf7A9J2T7NZdaQZekEWL6+5&#10;5Z55/NfSvKAeyhZbrVafDAp2U/5Z7fLrn2i/LP8AKryp+T+k/wCGfy90yGyt2p603HncTEftSStV&#10;mPtWg6KANs+be3vajV9tS4tRKx0AFRHuD6r2b2Lh0A/dj4/rfIvmnzfqnm+5F5rMxYLskSVWNR7L&#10;0+k1PvnQc512zG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H5Vfkf51/Om/8A0R+XelTXpVlEs5pHBEGNKvK9FHyqWPYHNR2t27puyo8eomI9&#10;wPM+4OXpdDl1J/dxJ7/JIPMHmjS/K9ub3XblII+wO7N/qqKk/QM+yX/OPf8Azgp5U/KQweZfPhi8&#10;xebI6MoZa2Ns2/8AdowBdx2d9q7qqnfPn72u/wCChm7Q4sGl9GPlxA+uQ8/5vw+L6X2J7Iw09ZM2&#10;57iNgftB+IfLnnb87L/XlfTfLivY2hNPVDUmcD3H2QfAb+/bPcueSPcvDia7nrmwK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BI3HXC&#10;tOzyd+ev/OHXkb87Vl1X0v0J5nfkw1OzRaSN1/0iIUEtT+1VX/yqCmeh+yv/AARtX2NWOZOTH/Nk&#10;d4j+genu3HueV7a9lsWuuUAIz7x1Pn+Les+TPze1jyuY7O9Y32mrt6Uh+NB0+B9yAPA1HhTPjN+d&#10;3/OMXnn8h7hj5qsvrGjs3GHVLSsls4P2eTDeNiP2XofCvXPoj2d9r9H25H9zKpVZgdpj4dR5iw+Y&#10;dpdi5tAfWNukhyP6vi+rPKnnnSPOUPraPN+9X7cElFlXp1Wu43+0Kr7555zqHUs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IjSMEQFmJoANyScVdn0K/ID/n3t5w/&#10;MyCPzZ+ZDP5Z8sni6iVAb24UsAfThYgqKftN/wACc8+9qP8AghabscGMPXPuHIfr+Hzej7K9ncms&#10;kOLYfj5fF5D5s/ObQtA9az02ZL/UYm4NFE1VVu4ZhUA+2fYn8nfya8sfkzY/oj8rtNgsn4n1rpyj&#10;3UxHUvNJ8f8AsRRR2A6Z869te2+u7Sleae380D0j3Cv0vpmm7E02hjQj8dz86fLHmHUdX/My5M2r&#10;yrKsYZlgMyxQqoFT+7ZgG6dTyPvk7Jrueucu9AxDKw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n5G/wDOGf5hfnc8d/a2n6G8vEgyanqK&#10;tHHx23jj+3Jsf2Rx/wAoZyPb/tro+x4kzkJS/mxIJ+Pd5u50HYWbV8hQ7ywnzb+YGj+TFVdWlJnk&#10;B9OGMFmNPGnQe5z62fkr/wA4b/l/+TBj1SO3/TfmBODfpC/RH9N135W8VKRb7g/E4/nz579p/wDg&#10;jaztgmET4ePf0xJBkP6cuZ92w8i+m9j+yuDRVKQ4pd56HyH4+D5a84fm/rPmYva2Tmx081HpxH42&#10;B/nfqfkKDehrnrAknc7nPPnqAKeTZW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VbysVazYq7Nirs2Kux1fbFC6o8BjcUr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">
          <v:shape id="Picture 1542314126" o:spid="_x0000_s1078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">
            <v:imagedata r:id="rId6" o:title="ISO 9001 logo-TUV Nord Phils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1562494808" o:spid="_x0000_s1079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" filled="f" stroked="f" strokeweight=".5pt">
            <v:textbox>
              <w:txbxContent>
                <w:p w14:paraId="3F792585" w14:textId="77777777" w:rsidR="00583876" w:rsidRDefault="00583876" w:rsidP="00583876">
                  <w:pPr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Certificate No. PHP QMS </w:t>
                  </w:r>
                </w:p>
                <w:p w14:paraId="25A12C0B" w14:textId="77777777" w:rsidR="00583876" w:rsidRDefault="00583876" w:rsidP="00583876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>22 93 0085</w:t>
                  </w:r>
                </w:p>
                <w:p w14:paraId="33237BD6" w14:textId="77777777" w:rsidR="00583876" w:rsidRDefault="00583876" w:rsidP="00583876">
                  <w:pPr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</w:txbxContent>
            </v:textbox>
          </v:shape>
        </v:group>
      </w:pict>
    </w:r>
    <w:r w:rsidR="00583876" w:rsidRPr="00583876">
      <w:rPr>
        <w:rFonts w:ascii="Calibri" w:hAnsi="Calibri" w:cs="Calibri"/>
        <w:b/>
        <w:szCs w:val="24"/>
      </w:rPr>
      <w:t>Address</w:t>
    </w:r>
    <w:r>
      <w:rPr>
        <w:noProof/>
      </w:rPr>
      <w:pict w14:anchorId="507BF62A">
        <v:shape id="_x0000_s1103" type="#_x0000_t75" alt="A logo with a sun and stars&#10;&#10;Description automatically generated" style="position:absolute;left:0;text-align:left;margin-left:129.85pt;margin-top:761.65pt;width:64pt;height:58.8pt;z-index: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60EF83A4">
        <v:shape id="_x0000_s1102" type="#_x0000_t75" alt="A logo with text and a torch&#10;&#10;Description automatically generated with medium confidence" style="position:absolute;left:0;text-align:left;margin-left:57pt;margin-top:760.45pt;width:68.3pt;height:62.15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>
      <w:rPr>
        <w:noProof/>
      </w:rPr>
      <w:pict w14:anchorId="404D0194">
        <v:shape id="_x0000_s1105" type="#_x0000_t75" alt="A logo with a sun and stars&#10;&#10;Description automatically generated" style="position:absolute;left:0;text-align:left;margin-left:129.85pt;margin-top:761.65pt;width:64pt;height:58.8pt;z-index: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7D561591">
        <v:shape id="_x0000_s1104" type="#_x0000_t75" alt="A logo with text and a torch&#10;&#10;Description automatically generated with medium confidence" style="position:absolute;left:0;text-align:left;margin-left:57pt;margin-top:760.45pt;width:68.3pt;height:62.15pt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>
      <w:rPr>
        <w:noProof/>
      </w:rPr>
      <w:pict w14:anchorId="11C0E6C0">
        <v:shape id="_x0000_s1107" type="#_x0000_t75" alt="A logo with a sun and stars&#10;&#10;Description automatically generated" style="position:absolute;left:0;text-align:left;margin-left:129.85pt;margin-top:761.65pt;width:64pt;height:58.8pt;z-index: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6C622F64">
        <v:shape id="_x0000_s1106" type="#_x0000_t75" alt="A logo with text and a torch&#10;&#10;Description automatically generated with medium confidence" style="position:absolute;left:0;text-align:left;margin-left:57pt;margin-top:760.45pt;width:68.3pt;height:62.15pt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 w:rsidR="00583876" w:rsidRPr="00583876">
      <w:rPr>
        <w:rFonts w:ascii="Calibri" w:hAnsi="Calibri" w:cs="Calibri"/>
        <w:b/>
        <w:szCs w:val="24"/>
      </w:rPr>
      <w:t xml:space="preserve">: </w:t>
    </w:r>
    <w:r w:rsidR="00583876" w:rsidRPr="00583876">
      <w:rPr>
        <w:rFonts w:ascii="Calibri" w:hAnsi="Calibri" w:cs="Calibri"/>
        <w:szCs w:val="24"/>
      </w:rPr>
      <w:t xml:space="preserve">Gate 2, </w:t>
    </w:r>
    <w:proofErr w:type="spellStart"/>
    <w:r w:rsidR="00583876" w:rsidRPr="00583876">
      <w:rPr>
        <w:rFonts w:ascii="Calibri" w:hAnsi="Calibri" w:cs="Calibri"/>
        <w:szCs w:val="24"/>
      </w:rPr>
      <w:t>Karangalan</w:t>
    </w:r>
    <w:proofErr w:type="spellEnd"/>
    <w:r w:rsidR="00583876" w:rsidRPr="00583876">
      <w:rPr>
        <w:rFonts w:ascii="Calibri" w:hAnsi="Calibri" w:cs="Calibri"/>
        <w:szCs w:val="24"/>
      </w:rPr>
      <w:t xml:space="preserve"> Villa</w:t>
    </w:r>
    <w:r w:rsidR="00000000">
      <w:rPr>
        <w:noProof/>
      </w:rPr>
      <w:pict w14:anchorId="0BD46EE1">
        <v:shape id="_x0000_s1085" type="#_x0000_t75" alt="Background pattern&#10;&#10;Description automatically generated" style="position:absolute;left:0;text-align:left;margin-left:327.45pt;margin-top:766.5pt;width:109.5pt;height:29.2pt;z-index:-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7" o:title="Background pattern&#10;&#10;Description automatically generated"/>
        </v:shape>
      </w:pict>
    </w:r>
    <w:r w:rsidR="00000000">
      <w:rPr>
        <w:noProof/>
      </w:rPr>
      <w:pict w14:anchorId="7D9E1A2D">
        <v:shape id="_x0000_s1086" type="#_x0000_t75" alt="Background pattern&#10;&#10;Description automatically generated" style="position:absolute;left:0;text-align:left;margin-left:327.45pt;margin-top:766.5pt;width:109.5pt;height:29.2pt;z-index:-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7" o:title="Background pattern&#10;&#10;Description automatically generated"/>
        </v:shape>
      </w:pict>
    </w:r>
    <w:r w:rsidR="00583876" w:rsidRPr="00583876">
      <w:rPr>
        <w:rFonts w:ascii="Calibri" w:hAnsi="Calibri" w:cs="Calibri"/>
        <w:szCs w:val="24"/>
      </w:rPr>
      <w:t>ge, Cainta, Rizal</w:t>
    </w:r>
    <w:r w:rsidR="00583876" w:rsidRPr="00583876">
      <w:rPr>
        <w:rFonts w:ascii="Calibri" w:hAnsi="Calibri" w:cs="Calibri"/>
        <w:szCs w:val="24"/>
      </w:rPr>
      <w:tab/>
    </w:r>
    <w:r w:rsidR="00583876" w:rsidRPr="00583876">
      <w:rPr>
        <w:rFonts w:ascii="Calibri" w:hAnsi="Calibri" w:cs="Calibri"/>
        <w:szCs w:val="24"/>
      </w:rPr>
      <w:tab/>
    </w:r>
  </w:p>
  <w:p w14:paraId="120E5018" w14:textId="4F47A161" w:rsidR="00583876" w:rsidRPr="00583876" w:rsidRDefault="00583876" w:rsidP="00F14E54">
    <w:pPr>
      <w:pStyle w:val="Footer"/>
      <w:tabs>
        <w:tab w:val="clear" w:pos="9360"/>
        <w:tab w:val="left" w:pos="6231"/>
      </w:tabs>
      <w:ind w:left="1560" w:firstLine="709"/>
      <w:rPr>
        <w:rFonts w:ascii="Calibri" w:hAnsi="Calibri" w:cs="Calibri"/>
        <w:szCs w:val="24"/>
      </w:rPr>
    </w:pPr>
    <w:r w:rsidRPr="00583876">
      <w:rPr>
        <w:rFonts w:ascii="Calibri" w:hAnsi="Calibri" w:cs="Calibri"/>
        <w:b/>
        <w:szCs w:val="24"/>
      </w:rPr>
      <w:t>Telephone No.:</w:t>
    </w:r>
    <w:r w:rsidRPr="00583876">
      <w:rPr>
        <w:rFonts w:ascii="Calibri" w:hAnsi="Calibri" w:cs="Calibri"/>
        <w:szCs w:val="24"/>
      </w:rPr>
      <w:t xml:space="preserve"> 02-8682-2114</w:t>
    </w:r>
    <w:r w:rsidRPr="00583876">
      <w:rPr>
        <w:rFonts w:ascii="Calibri" w:hAnsi="Calibri" w:cs="Calibri"/>
        <w:szCs w:val="24"/>
      </w:rPr>
      <w:tab/>
    </w:r>
    <w:r w:rsidRPr="00583876">
      <w:rPr>
        <w:rFonts w:ascii="Calibri" w:hAnsi="Calibri" w:cs="Calibri"/>
        <w:szCs w:val="24"/>
      </w:rPr>
      <w:tab/>
    </w:r>
  </w:p>
  <w:p w14:paraId="4A2353F4" w14:textId="1786A888" w:rsidR="00583876" w:rsidRPr="00583876" w:rsidRDefault="00F14E54" w:rsidP="00F14E54">
    <w:pPr>
      <w:pStyle w:val="Footer"/>
      <w:tabs>
        <w:tab w:val="clear" w:pos="4680"/>
        <w:tab w:val="clear" w:pos="9360"/>
        <w:tab w:val="left" w:pos="6074"/>
        <w:tab w:val="left" w:pos="6471"/>
      </w:tabs>
      <w:ind w:left="1560" w:firstLine="709"/>
      <w:rPr>
        <w:rFonts w:ascii="Calibri" w:hAnsi="Calibri" w:cs="Calibri"/>
        <w:szCs w:val="24"/>
      </w:rPr>
    </w:pPr>
    <w:r>
      <w:rPr>
        <w:noProof/>
      </w:rPr>
      <w:pict w14:anchorId="05F359F3">
        <v:shape id="_x0000_s1101" type="#_x0000_t75" alt="A logo with a sun and stars&#10;&#10;Description automatically generated" style="position:absolute;left:0;text-align:left;margin-left:129.85pt;margin-top:761.65pt;width:64pt;height:58.8pt;z-index: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3232BF81">
        <v:shape id="_x0000_s1100" type="#_x0000_t75" alt="A logo with text and a torch&#10;&#10;Description automatically generated with medium confidence" style="position:absolute;left:0;text-align:left;margin-left:57pt;margin-top:760.45pt;width:68.3pt;height:62.1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 w:rsidR="00000000">
      <w:rPr>
        <w:rFonts w:ascii="Calibri" w:hAnsi="Calibri" w:cs="Calibri"/>
        <w:b/>
        <w:noProof/>
        <w:szCs w:val="24"/>
      </w:rPr>
      <w:pict w14:anchorId="075E1B92">
        <v:shape id="_x0000_s1083" type="#_x0000_t202" style="position:absolute;left:0;text-align:left;margin-left:296.9pt;margin-top:1.45pt;width:149.75pt;height:30.1pt;z-index:2" filled="f" stroked="f">
          <v:textbox style="mso-next-textbox:#_x0000_s1083">
            <w:txbxContent>
              <w:tbl>
                <w:tblPr>
                  <w:tblW w:w="0" w:type="auto"/>
                  <w:jc w:val="center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949"/>
                  <w:gridCol w:w="888"/>
                  <w:gridCol w:w="414"/>
                  <w:gridCol w:w="402"/>
                </w:tblGrid>
                <w:tr w:rsidR="00BE6AA8" w14:paraId="37579B98" w14:textId="77777777" w:rsidTr="00F14E54">
                  <w:trPr>
                    <w:jc w:val="center"/>
                  </w:trPr>
                  <w:tc>
                    <w:tcPr>
                      <w:tcW w:w="982" w:type="dxa"/>
                      <w:shd w:val="clear" w:color="auto" w:fill="auto"/>
                    </w:tcPr>
                    <w:p w14:paraId="52D9D953" w14:textId="69F39BE0" w:rsidR="00583876" w:rsidRPr="00F14E54" w:rsidRDefault="00583876" w:rsidP="00583876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 w:cs="Arial"/>
                          <w:b/>
                          <w:bCs/>
                          <w:sz w:val="14"/>
                          <w:szCs w:val="14"/>
                        </w:rPr>
                        <w:t>Doc. Ref. Code</w:t>
                      </w:r>
                    </w:p>
                  </w:tc>
                  <w:tc>
                    <w:tcPr>
                      <w:tcW w:w="925" w:type="dxa"/>
                      <w:shd w:val="clear" w:color="auto" w:fill="auto"/>
                    </w:tcPr>
                    <w:p w14:paraId="0A731508" w14:textId="7610CBFE" w:rsidR="00583876" w:rsidRPr="00F14E54" w:rsidRDefault="00583876" w:rsidP="00583876">
                      <w:pPr>
                        <w:jc w:val="center"/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RO-HRDD-F007</w:t>
                      </w:r>
                    </w:p>
                  </w:tc>
                  <w:tc>
                    <w:tcPr>
                      <w:tcW w:w="425" w:type="dxa"/>
                      <w:shd w:val="clear" w:color="auto" w:fill="auto"/>
                    </w:tcPr>
                    <w:p w14:paraId="7BFA7924" w14:textId="085C0B34" w:rsidR="00583876" w:rsidRPr="00F14E54" w:rsidRDefault="00583876" w:rsidP="00583876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 w:cs="Arial"/>
                          <w:b/>
                          <w:bCs/>
                          <w:sz w:val="14"/>
                          <w:szCs w:val="14"/>
                        </w:rPr>
                        <w:t>Rev</w:t>
                      </w:r>
                    </w:p>
                  </w:tc>
                  <w:tc>
                    <w:tcPr>
                      <w:tcW w:w="425" w:type="dxa"/>
                      <w:shd w:val="clear" w:color="auto" w:fill="auto"/>
                    </w:tcPr>
                    <w:p w14:paraId="530664D8" w14:textId="36EC0214" w:rsidR="00583876" w:rsidRPr="00F14E54" w:rsidRDefault="00583876" w:rsidP="00583876">
                      <w:pPr>
                        <w:jc w:val="center"/>
                        <w:rPr>
                          <w:rFonts w:ascii="Arial Narrow" w:hAnsi="Arial Narrow" w:cs="Arial"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 w:cs="Arial"/>
                          <w:sz w:val="14"/>
                          <w:szCs w:val="14"/>
                        </w:rPr>
                        <w:t>00</w:t>
                      </w:r>
                    </w:p>
                  </w:tc>
                </w:tr>
                <w:tr w:rsidR="00BE6AA8" w14:paraId="02A22F0F" w14:textId="77777777" w:rsidTr="00F14E54">
                  <w:trPr>
                    <w:jc w:val="center"/>
                  </w:trPr>
                  <w:tc>
                    <w:tcPr>
                      <w:tcW w:w="982" w:type="dxa"/>
                      <w:shd w:val="clear" w:color="auto" w:fill="auto"/>
                    </w:tcPr>
                    <w:p w14:paraId="36F8E9FD" w14:textId="794A03E0" w:rsidR="00583876" w:rsidRPr="00F14E54" w:rsidRDefault="00583876" w:rsidP="0058387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t>Effectivity</w:t>
                      </w:r>
                    </w:p>
                  </w:tc>
                  <w:tc>
                    <w:tcPr>
                      <w:tcW w:w="925" w:type="dxa"/>
                      <w:shd w:val="clear" w:color="auto" w:fill="auto"/>
                    </w:tcPr>
                    <w:p w14:paraId="06356B9A" w14:textId="75EEE6BC" w:rsidR="00583876" w:rsidRPr="00F14E54" w:rsidRDefault="00583876" w:rsidP="00583876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/>
                          <w:sz w:val="14"/>
                          <w:szCs w:val="14"/>
                        </w:rPr>
                        <w:t>09.20.21</w:t>
                      </w:r>
                    </w:p>
                  </w:tc>
                  <w:tc>
                    <w:tcPr>
                      <w:tcW w:w="425" w:type="dxa"/>
                      <w:shd w:val="clear" w:color="auto" w:fill="auto"/>
                    </w:tcPr>
                    <w:p w14:paraId="4A6D9A82" w14:textId="47312C9A" w:rsidR="00583876" w:rsidRPr="00F14E54" w:rsidRDefault="00583876" w:rsidP="0058387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t>Page</w:t>
                      </w:r>
                    </w:p>
                  </w:tc>
                  <w:tc>
                    <w:tcPr>
                      <w:tcW w:w="425" w:type="dxa"/>
                      <w:shd w:val="clear" w:color="auto" w:fill="auto"/>
                    </w:tcPr>
                    <w:p w14:paraId="69CD4378" w14:textId="2F5AED1C" w:rsidR="00583876" w:rsidRPr="00F14E54" w:rsidRDefault="00583876" w:rsidP="00583876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begin"/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instrText xml:space="preserve"> PAGE  \* Arabic  \* MERGEFORMAT </w:instrText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separate"/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noProof/>
                          <w:sz w:val="14"/>
                          <w:szCs w:val="14"/>
                        </w:rPr>
                        <w:t>1</w:t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end"/>
                      </w:r>
                      <w:r w:rsidRPr="00F14E54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 of </w:t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begin"/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instrText xml:space="preserve"> NUMPAGES  \* Arabic  \* MERGEFORMAT </w:instrText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separate"/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noProof/>
                          <w:sz w:val="14"/>
                          <w:szCs w:val="14"/>
                        </w:rPr>
                        <w:t>2</w:t>
                      </w:r>
                      <w:r w:rsidRPr="00F14E54">
                        <w:rPr>
                          <w:rFonts w:ascii="Arial Narrow" w:hAnsi="Arial Narrow"/>
                          <w:b/>
                          <w:bCs/>
                          <w:sz w:val="14"/>
                          <w:szCs w:val="14"/>
                        </w:rPr>
                        <w:fldChar w:fldCharType="end"/>
                      </w:r>
                    </w:p>
                  </w:tc>
                </w:tr>
              </w:tbl>
              <w:p w14:paraId="40546517" w14:textId="77777777" w:rsidR="00583876" w:rsidRDefault="00583876"/>
            </w:txbxContent>
          </v:textbox>
        </v:shape>
      </w:pict>
    </w:r>
    <w:r w:rsidR="00583876" w:rsidRPr="00583876">
      <w:rPr>
        <w:rFonts w:ascii="Calibri" w:hAnsi="Calibri" w:cs="Calibri"/>
        <w:b/>
        <w:szCs w:val="24"/>
      </w:rPr>
      <w:t>Email Ad</w:t>
    </w:r>
    <w:r>
      <w:rPr>
        <w:noProof/>
      </w:rPr>
      <w:pict w14:anchorId="261327CE">
        <v:shape id="_x0000_s1111" type="#_x0000_t75" alt="A logo with a sun and stars&#10;&#10;Description automatically generated" style="position:absolute;left:0;text-align:left;margin-left:129.85pt;margin-top:761.65pt;width:64pt;height:58.8pt;z-index: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<v:imagedata r:id="rId2" o:title="A logo with a sun and stars&#10;&#10;Description automatically generated"/>
          <w10:wrap anchorx="margin"/>
        </v:shape>
      </w:pict>
    </w:r>
    <w:r>
      <w:rPr>
        <w:noProof/>
      </w:rPr>
      <w:pict w14:anchorId="63090ABA">
        <v:shape id="_x0000_s1110" type="#_x0000_t75" alt="A logo with text and a torch&#10;&#10;Description automatically generated with medium confidence" style="position:absolute;left:0;text-align:left;margin-left:57pt;margin-top:760.45pt;width:68.3pt;height:62.15pt;z-index: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A logo with text and a torch&#10;&#10;Description automatically generated with medium confidence"/>
        </v:shape>
      </w:pict>
    </w:r>
    <w:r w:rsidR="00583876" w:rsidRPr="00583876">
      <w:rPr>
        <w:rFonts w:ascii="Calibri" w:hAnsi="Calibri" w:cs="Calibri"/>
        <w:b/>
        <w:szCs w:val="24"/>
      </w:rPr>
      <w:t>dress:</w:t>
    </w:r>
    <w:r w:rsidR="00583876" w:rsidRPr="00583876">
      <w:rPr>
        <w:rFonts w:ascii="Calibri" w:hAnsi="Calibri" w:cs="Calibri"/>
        <w:szCs w:val="24"/>
      </w:rPr>
      <w:t xml:space="preserve"> region4a@deped.gov</w:t>
    </w:r>
    <w:r w:rsidR="00000000">
      <w:rPr>
        <w:noProof/>
      </w:rPr>
      <w:pict w14:anchorId="53F7BBA9">
        <v:shape id="Picture 17" o:spid="_x0000_s1084" type="#_x0000_t75" alt="Background pattern&#10;&#10;Description automatically generated" style="position:absolute;left:0;text-align:left;margin-left:327.45pt;margin-top:766.5pt;width:109.5pt;height:29.2pt;z-index:-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7" o:title="Background pattern&#10;&#10;Description automatically generated"/>
        </v:shape>
      </w:pict>
    </w:r>
    <w:r w:rsidR="00583876" w:rsidRPr="00583876">
      <w:rPr>
        <w:rFonts w:ascii="Calibri" w:hAnsi="Calibri" w:cs="Calibri"/>
        <w:szCs w:val="24"/>
      </w:rPr>
      <w:t>.ph</w:t>
    </w:r>
    <w:r w:rsidR="00583876" w:rsidRPr="00583876">
      <w:rPr>
        <w:rFonts w:ascii="Calibri" w:hAnsi="Calibri" w:cs="Calibri"/>
        <w:sz w:val="28"/>
        <w:szCs w:val="28"/>
        <w:lang w:val="en-PH" w:eastAsia="en-PH"/>
      </w:rPr>
      <w:t xml:space="preserve"> </w:t>
    </w:r>
    <w:r w:rsidR="00583876" w:rsidRPr="00583876">
      <w:rPr>
        <w:rFonts w:ascii="Calibri" w:hAnsi="Calibri" w:cs="Calibri"/>
        <w:sz w:val="28"/>
        <w:szCs w:val="28"/>
        <w:lang w:val="en-PH" w:eastAsia="en-PH"/>
      </w:rPr>
      <w:tab/>
    </w:r>
    <w:r w:rsidR="00583876" w:rsidRPr="00583876">
      <w:rPr>
        <w:rFonts w:ascii="Calibri" w:hAnsi="Calibri" w:cs="Calibri"/>
        <w:sz w:val="28"/>
        <w:szCs w:val="28"/>
        <w:lang w:val="en-PH" w:eastAsia="en-PH"/>
      </w:rPr>
      <w:tab/>
    </w:r>
  </w:p>
  <w:p w14:paraId="7405BB6C" w14:textId="030DB9E2" w:rsidR="00BC6E56" w:rsidRPr="00583876" w:rsidRDefault="00583876" w:rsidP="00F14E54">
    <w:pPr>
      <w:pStyle w:val="Footer"/>
      <w:ind w:left="1560" w:firstLine="709"/>
      <w:rPr>
        <w:rFonts w:ascii="Calibri" w:hAnsi="Calibri" w:cs="Calibri"/>
        <w:szCs w:val="24"/>
      </w:rPr>
    </w:pPr>
    <w:r w:rsidRPr="00583876">
      <w:rPr>
        <w:rFonts w:ascii="Calibri" w:hAnsi="Calibri" w:cs="Calibri"/>
        <w:b/>
        <w:szCs w:val="24"/>
      </w:rPr>
      <w:t xml:space="preserve">Website: </w:t>
    </w:r>
    <w:r w:rsidRPr="00583876">
      <w:rPr>
        <w:rFonts w:ascii="Calibri" w:hAnsi="Calibri" w:cs="Calibri"/>
        <w:szCs w:val="24"/>
      </w:rPr>
      <w:t>depedcalabarzon.ph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7B156" w14:textId="77777777" w:rsidR="00784E88" w:rsidRDefault="00784E88">
      <w:r>
        <w:separator/>
      </w:r>
    </w:p>
  </w:footnote>
  <w:footnote w:type="continuationSeparator" w:id="0">
    <w:p w14:paraId="0B58A7FA" w14:textId="77777777" w:rsidR="00784E88" w:rsidRDefault="00784E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5F39B" w14:textId="77777777" w:rsidR="001931C6" w:rsidRDefault="00F14E54">
    <w:pPr>
      <w:tabs>
        <w:tab w:val="center" w:pos="4513"/>
        <w:tab w:val="left" w:pos="5555"/>
      </w:tabs>
      <w:jc w:val="center"/>
    </w:pPr>
    <w:r>
      <w:pict w14:anchorId="01247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jpg" o:spid="_x0000_i1025" type="#_x0000_t75" style="width:55.2pt;height:55.2pt;mso-position-horizontal-relative:page;mso-position-vertical-relative:page" o:preferrelative="f">
          <v:fill o:detectmouseclick="t"/>
          <v:imagedata r:id="rId1" o:title=""/>
          <o:lock v:ext="edit" aspectratio="f"/>
        </v:shape>
      </w:pict>
    </w:r>
  </w:p>
  <w:p w14:paraId="170F51DC" w14:textId="77777777" w:rsidR="001931C6" w:rsidRDefault="001931C6">
    <w:pPr>
      <w:jc w:val="center"/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</w:pPr>
    <w:r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  <w:t>Republic of the Philippines</w:t>
    </w:r>
  </w:p>
  <w:p w14:paraId="41C42283" w14:textId="77777777" w:rsidR="001931C6" w:rsidRDefault="001931C6">
    <w:pPr>
      <w:jc w:val="center"/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</w:pPr>
    <w:r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  <w:t>Department of Education</w:t>
    </w:r>
  </w:p>
  <w:p w14:paraId="1C6CE145" w14:textId="77777777" w:rsidR="00BC6E56" w:rsidRPr="00A87FA0" w:rsidRDefault="00BC6E56" w:rsidP="00BC6E56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180ADA34" w14:textId="77777777" w:rsidR="001931C6" w:rsidRDefault="001931C6">
    <w:pPr>
      <w:tabs>
        <w:tab w:val="center" w:pos="4680"/>
        <w:tab w:val="right" w:pos="9360"/>
      </w:tabs>
      <w:rPr>
        <w:rFonts w:eastAsia="Corbel" w:cs="Corbe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E306ED"/>
    <w:multiLevelType w:val="multilevel"/>
    <w:tmpl w:val="B5E306ED"/>
    <w:lvl w:ilvl="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color w:val="FF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BF205925"/>
    <w:multiLevelType w:val="multilevel"/>
    <w:tmpl w:val="BF205925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CF092B84"/>
    <w:multiLevelType w:val="multilevel"/>
    <w:tmpl w:val="CF092B84"/>
    <w:lvl w:ilvl="0">
      <w:start w:val="1"/>
      <w:numFmt w:val="upperRoman"/>
      <w:lvlText w:val="%1."/>
      <w:lvlJc w:val="right"/>
      <w:pPr>
        <w:ind w:left="170" w:hanging="57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53208E"/>
    <w:multiLevelType w:val="multilevel"/>
    <w:tmpl w:val="214CDCBE"/>
    <w:lvl w:ilvl="0">
      <w:start w:val="1"/>
      <w:numFmt w:val="decimal"/>
      <w:pStyle w:val="ListBullet"/>
      <w:lvlText w:val="%1."/>
      <w:lvlJc w:val="left"/>
      <w:rPr>
        <w:color w:val="auto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02B75E02"/>
    <w:multiLevelType w:val="hybridMultilevel"/>
    <w:tmpl w:val="9014DA92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D62ECE"/>
    <w:multiLevelType w:val="multilevel"/>
    <w:tmpl w:val="03D62ECE"/>
    <w:lvl w:ilvl="0">
      <w:start w:val="2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775CA7"/>
    <w:multiLevelType w:val="hybridMultilevel"/>
    <w:tmpl w:val="FF2E37B8"/>
    <w:lvl w:ilvl="0" w:tplc="D7D47E76">
      <w:start w:val="1"/>
      <w:numFmt w:val="upperLetter"/>
      <w:lvlText w:val="%1."/>
      <w:lvlJc w:val="left"/>
      <w:pPr>
        <w:ind w:left="216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DC804F0"/>
    <w:multiLevelType w:val="hybridMultilevel"/>
    <w:tmpl w:val="5C6059F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B1495"/>
    <w:multiLevelType w:val="hybridMultilevel"/>
    <w:tmpl w:val="B832D97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F4D66"/>
    <w:multiLevelType w:val="hybridMultilevel"/>
    <w:tmpl w:val="324608F8"/>
    <w:lvl w:ilvl="0" w:tplc="34090015">
      <w:start w:val="1"/>
      <w:numFmt w:val="upperLetter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59ADCABA"/>
    <w:multiLevelType w:val="multilevel"/>
    <w:tmpl w:val="59ADCAB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24097"/>
    <w:multiLevelType w:val="hybridMultilevel"/>
    <w:tmpl w:val="5C6059F8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CC0058"/>
    <w:multiLevelType w:val="hybridMultilevel"/>
    <w:tmpl w:val="5C6059F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91065">
    <w:abstractNumId w:val="3"/>
  </w:num>
  <w:num w:numId="2" w16cid:durableId="2001108503">
    <w:abstractNumId w:val="2"/>
  </w:num>
  <w:num w:numId="3" w16cid:durableId="2146963824">
    <w:abstractNumId w:val="10"/>
  </w:num>
  <w:num w:numId="4" w16cid:durableId="989139646">
    <w:abstractNumId w:val="1"/>
  </w:num>
  <w:num w:numId="5" w16cid:durableId="797336471">
    <w:abstractNumId w:val="0"/>
  </w:num>
  <w:num w:numId="6" w16cid:durableId="1731416917">
    <w:abstractNumId w:val="5"/>
  </w:num>
  <w:num w:numId="7" w16cid:durableId="545801951">
    <w:abstractNumId w:val="4"/>
  </w:num>
  <w:num w:numId="8" w16cid:durableId="775714232">
    <w:abstractNumId w:val="6"/>
  </w:num>
  <w:num w:numId="9" w16cid:durableId="1650135885">
    <w:abstractNumId w:val="9"/>
  </w:num>
  <w:num w:numId="10" w16cid:durableId="52244961">
    <w:abstractNumId w:val="8"/>
  </w:num>
  <w:num w:numId="11" w16cid:durableId="708149202">
    <w:abstractNumId w:val="11"/>
  </w:num>
  <w:num w:numId="12" w16cid:durableId="172960262">
    <w:abstractNumId w:val="7"/>
  </w:num>
  <w:num w:numId="13" w16cid:durableId="14103484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oNotTrackMoves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LeaveBackslashAlon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24F9"/>
    <w:rsid w:val="00066F1A"/>
    <w:rsid w:val="000759EE"/>
    <w:rsid w:val="00135C25"/>
    <w:rsid w:val="001467EB"/>
    <w:rsid w:val="001730CF"/>
    <w:rsid w:val="001931C6"/>
    <w:rsid w:val="00197123"/>
    <w:rsid w:val="00205F80"/>
    <w:rsid w:val="002251F2"/>
    <w:rsid w:val="0023052E"/>
    <w:rsid w:val="002310D1"/>
    <w:rsid w:val="002E24F9"/>
    <w:rsid w:val="003F34CB"/>
    <w:rsid w:val="004A7C45"/>
    <w:rsid w:val="00583876"/>
    <w:rsid w:val="005E5D39"/>
    <w:rsid w:val="00620649"/>
    <w:rsid w:val="006276FE"/>
    <w:rsid w:val="00696B80"/>
    <w:rsid w:val="006A0D6D"/>
    <w:rsid w:val="006E1C7F"/>
    <w:rsid w:val="007643B4"/>
    <w:rsid w:val="00774938"/>
    <w:rsid w:val="007846D1"/>
    <w:rsid w:val="00784E88"/>
    <w:rsid w:val="00871E19"/>
    <w:rsid w:val="008D63F0"/>
    <w:rsid w:val="00951CC2"/>
    <w:rsid w:val="009A7BD7"/>
    <w:rsid w:val="00A6681A"/>
    <w:rsid w:val="00AB364E"/>
    <w:rsid w:val="00AF045B"/>
    <w:rsid w:val="00B21A36"/>
    <w:rsid w:val="00B5387D"/>
    <w:rsid w:val="00BC6E56"/>
    <w:rsid w:val="00BE6AA8"/>
    <w:rsid w:val="00C95A27"/>
    <w:rsid w:val="00E23F38"/>
    <w:rsid w:val="00EA77F4"/>
    <w:rsid w:val="00F02F01"/>
    <w:rsid w:val="00F12C7F"/>
    <w:rsid w:val="00F14C7C"/>
    <w:rsid w:val="00F14E54"/>
    <w:rsid w:val="00F606E4"/>
    <w:rsid w:val="00F774C9"/>
    <w:rsid w:val="00F8628C"/>
    <w:rsid w:val="00FD6220"/>
    <w:rsid w:val="0DA67CA4"/>
    <w:rsid w:val="19DC1BC3"/>
    <w:rsid w:val="507B2042"/>
    <w:rsid w:val="6415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BBA9CF7"/>
  <w15:chartTrackingRefBased/>
  <w15:docId w15:val="{FBFD43D4-A9F5-4EDE-B609-1DED6B7B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="Corbel" w:hAnsi="Corbel" w:cs="Corbel"/>
        <w:lang w:val="en-PH" w:eastAsia="en-P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List Bullet" w:uiPriority="99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4E54"/>
    <w:rPr>
      <w:rFonts w:eastAsia="Calibri" w:cs="Times New Roman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qFormat/>
    <w:rPr>
      <w:rFonts w:ascii="Corbel" w:eastAsia="Calibri" w:hAnsi="Corbel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qFormat/>
    <w:rPr>
      <w:rFonts w:ascii="Corbel" w:eastAsia="Calibri" w:hAnsi="Corbel" w:cs="Times New Roman"/>
      <w:lang w:val="en-US"/>
    </w:rPr>
  </w:style>
  <w:style w:type="paragraph" w:styleId="ListBullet">
    <w:name w:val="List Bullet"/>
    <w:basedOn w:val="Normal"/>
    <w:uiPriority w:val="99"/>
    <w:unhideWhenUsed/>
    <w:qFormat/>
    <w:pPr>
      <w:numPr>
        <w:numId w:val="1"/>
      </w:numPr>
      <w:contextualSpacing/>
    </w:p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qFormat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20">
    <w:name w:val="_Style 20"/>
    <w:basedOn w:val="TableNormal1"/>
    <w:qFormat/>
    <w:tblPr>
      <w:tblCellMar>
        <w:left w:w="115" w:type="dxa"/>
        <w:right w:w="115" w:type="dxa"/>
      </w:tblCellMar>
    </w:tblPr>
  </w:style>
  <w:style w:type="table" w:customStyle="1" w:styleId="Style21">
    <w:name w:val="_Style 21"/>
    <w:basedOn w:val="TableNormal1"/>
    <w:qFormat/>
    <w:tblPr>
      <w:tblCellMar>
        <w:left w:w="115" w:type="dxa"/>
        <w:right w:w="115" w:type="dxa"/>
      </w:tblCellMar>
    </w:tblPr>
  </w:style>
  <w:style w:type="table" w:customStyle="1" w:styleId="Style22">
    <w:name w:val="_Style 22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3">
    <w:name w:val="_Style 23"/>
    <w:basedOn w:val="TableNormal1"/>
    <w:qFormat/>
    <w:tblPr>
      <w:tblCellMar>
        <w:left w:w="115" w:type="dxa"/>
        <w:right w:w="115" w:type="dxa"/>
      </w:tblCellMar>
    </w:tblPr>
  </w:style>
  <w:style w:type="table" w:customStyle="1" w:styleId="Style24">
    <w:name w:val="_Style 24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5">
    <w:name w:val="_Style 25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6">
    <w:name w:val="_Style 26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7">
    <w:name w:val="_Style 27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8">
    <w:name w:val="_Style 28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9">
    <w:name w:val="_Style 29"/>
    <w:basedOn w:val="TableNormal1"/>
    <w:qFormat/>
    <w:tblPr/>
  </w:style>
  <w:style w:type="table" w:customStyle="1" w:styleId="Style30">
    <w:name w:val="_Style 30"/>
    <w:basedOn w:val="TableNormal1"/>
    <w:qFormat/>
    <w:tblPr/>
  </w:style>
  <w:style w:type="table" w:customStyle="1" w:styleId="TableGrid1">
    <w:name w:val="Table Grid1"/>
    <w:basedOn w:val="TableNormal"/>
    <w:next w:val="TableGrid"/>
    <w:uiPriority w:val="39"/>
    <w:rsid w:val="00BC6E56"/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B5387D"/>
    <w:rPr>
      <w:rFonts w:eastAsia="Calibri" w:cs="Times New Roman"/>
      <w:b/>
      <w:sz w:val="36"/>
      <w:szCs w:val="3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177E4-1C31-49C6-953E-3F1720294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Cecille Anyayahan</dc:creator>
  <cp:keywords/>
  <cp:lastModifiedBy>Joseph Damian</cp:lastModifiedBy>
  <cp:revision>21</cp:revision>
  <cp:lastPrinted>2023-01-18T07:15:00Z</cp:lastPrinted>
  <dcterms:created xsi:type="dcterms:W3CDTF">2023-05-05T07:09:00Z</dcterms:created>
  <dcterms:modified xsi:type="dcterms:W3CDTF">2023-10-16T06:19:00Z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0x010100547F28B70C8A594C95587C8F13B3CCB3</vt:lpwstr>
  </property>
  <property fmtid="{D5CDD505-2E9C-101B-9397-08002B2CF9AE}" pid="3" name="KSOProductBuildVer">
    <vt:lpwstr>1033-11.2.0.11440</vt:lpwstr>
  </property>
  <property fmtid="{D5CDD505-2E9C-101B-9397-08002B2CF9AE}" pid="4" name="ICV">
    <vt:lpwstr>25F724CB24D74CC38C68291F1DF7E0B8</vt:lpwstr>
  </property>
  <property fmtid="{D5CDD505-2E9C-101B-9397-08002B2CF9AE}" pid="5" name="GrammarlyDocumentId">
    <vt:lpwstr>de371ba6717c07a0f070a7ccd093676e273e85e42aa451bcb271558c3e055b67</vt:lpwstr>
  </property>
</Properties>
</file>